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B4C945" w14:textId="77777777" w:rsidR="00ED24F9" w:rsidRDefault="00ED24F9" w:rsidP="00ED24F9">
      <w:pPr>
        <w:suppressAutoHyphens w:val="0"/>
        <w:jc w:val="center"/>
        <w:rPr>
          <w:rFonts w:cs="Arial"/>
          <w:szCs w:val="18"/>
        </w:rPr>
      </w:pPr>
      <w:r>
        <w:rPr>
          <w:rFonts w:eastAsia="Times New Roman" w:cs="Arial"/>
          <w:b/>
          <w:bCs/>
          <w:szCs w:val="18"/>
          <w:lang w:eastAsia="es-ES"/>
        </w:rPr>
        <w:t>Anexo V</w:t>
      </w:r>
    </w:p>
    <w:p w14:paraId="119A596D" w14:textId="77777777" w:rsidR="00ED24F9" w:rsidRDefault="00ED24F9" w:rsidP="00ED24F9">
      <w:pPr>
        <w:widowControl/>
        <w:suppressAutoHyphens w:val="0"/>
        <w:rPr>
          <w:rFonts w:eastAsia="Times New Roman" w:cs="Arial"/>
          <w:b/>
          <w:bCs/>
          <w:szCs w:val="18"/>
          <w:lang w:eastAsia="es-ES"/>
        </w:rPr>
      </w:pPr>
    </w:p>
    <w:p w14:paraId="696559BA" w14:textId="77777777" w:rsidR="00ED24F9" w:rsidRDefault="00ED24F9" w:rsidP="00ED24F9">
      <w:pPr>
        <w:widowControl/>
        <w:suppressAutoHyphens w:val="0"/>
        <w:jc w:val="center"/>
        <w:rPr>
          <w:rFonts w:cs="Arial"/>
          <w:szCs w:val="18"/>
        </w:rPr>
      </w:pPr>
      <w:r>
        <w:rPr>
          <w:rFonts w:eastAsia="Times New Roman" w:cs="Arial"/>
          <w:b/>
          <w:szCs w:val="18"/>
          <w:lang w:eastAsia="es-ES"/>
        </w:rPr>
        <w:t>CUENTA JUSTIFICATIVA SIMPLICADA</w:t>
      </w:r>
    </w:p>
    <w:p w14:paraId="70301813" w14:textId="77777777" w:rsidR="00ED24F9" w:rsidRDefault="00ED24F9" w:rsidP="00ED24F9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00187323" w14:textId="77777777" w:rsidR="00ED24F9" w:rsidRDefault="00ED24F9" w:rsidP="00ED24F9">
      <w:pPr>
        <w:widowControl/>
        <w:suppressAutoHyphens w:val="0"/>
        <w:autoSpaceDE w:val="0"/>
        <w:jc w:val="both"/>
        <w:rPr>
          <w:rFonts w:cs="Arial"/>
          <w:szCs w:val="18"/>
        </w:rPr>
      </w:pPr>
      <w:r>
        <w:rPr>
          <w:rFonts w:eastAsia="Times New Roman" w:cs="Arial"/>
          <w:szCs w:val="18"/>
          <w:lang w:eastAsia="es-ES"/>
        </w:rPr>
        <w:t>Modelo con validez jurídica para la justificación de subvención concedida por importe inferior a 60.000 euros y presentada dentro del plazo concedido para su justificación. Su contenido se corresponde con el establecido en el artículo 75 del Real Decreto 887/2006, de 21 de julio, por el que se aprueba el Reglamento de la Ley 38/2003, de 17 de noviembre, General de Subvenciones.</w:t>
      </w:r>
    </w:p>
    <w:p w14:paraId="4505BE49" w14:textId="77777777" w:rsidR="00ED24F9" w:rsidRDefault="00ED24F9" w:rsidP="00ED24F9">
      <w:pPr>
        <w:widowControl/>
        <w:suppressAutoHyphens w:val="0"/>
        <w:autoSpaceDE w:val="0"/>
        <w:jc w:val="both"/>
        <w:rPr>
          <w:rFonts w:eastAsia="Times New Roman" w:cs="Arial"/>
          <w:szCs w:val="18"/>
          <w:lang w:eastAsia="es-ES"/>
        </w:rPr>
      </w:pPr>
    </w:p>
    <w:p w14:paraId="0861D5AF" w14:textId="77777777" w:rsidR="00ED24F9" w:rsidRDefault="00ED24F9" w:rsidP="00ED24F9">
      <w:pPr>
        <w:widowControl/>
        <w:suppressAutoHyphens w:val="0"/>
        <w:autoSpaceDE w:val="0"/>
        <w:jc w:val="both"/>
        <w:rPr>
          <w:rFonts w:cs="Arial"/>
          <w:szCs w:val="18"/>
        </w:rPr>
      </w:pPr>
      <w:r>
        <w:rPr>
          <w:rFonts w:eastAsia="Times New Roman" w:cs="Arial"/>
          <w:szCs w:val="18"/>
          <w:lang w:eastAsia="es-ES"/>
        </w:rPr>
        <w:t>Se presenta una cuenta justificativa por cada uno de los proyectos o actividades subvencionadas, sin que en ningún caso pueda presentarse la cuenta justificativa agrupando los justificantes de gasto y pago.</w:t>
      </w:r>
    </w:p>
    <w:p w14:paraId="2C4F4F8D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72"/>
        <w:gridCol w:w="2587"/>
        <w:gridCol w:w="244"/>
        <w:gridCol w:w="930"/>
        <w:gridCol w:w="1254"/>
      </w:tblGrid>
      <w:tr w:rsidR="00ED24F9" w14:paraId="46EBB3E5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9AB97CE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DATOS DE IDENTIFICACIÓN DE LA SUBVENCIÓN</w:t>
            </w:r>
          </w:p>
        </w:tc>
      </w:tr>
      <w:tr w:rsidR="00ED24F9" w14:paraId="78A88ACE" w14:textId="77777777" w:rsidTr="00ED24F9">
        <w:trPr>
          <w:trHeight w:val="242"/>
        </w:trPr>
        <w:tc>
          <w:tcPr>
            <w:tcW w:w="65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B612DFC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Convocatoria</w:t>
            </w:r>
          </w:p>
        </w:tc>
        <w:tc>
          <w:tcPr>
            <w:tcW w:w="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A2DF59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Año</w:t>
            </w:r>
          </w:p>
        </w:tc>
        <w:tc>
          <w:tcPr>
            <w:tcW w:w="12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032671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Nº de expediente</w:t>
            </w:r>
          </w:p>
        </w:tc>
      </w:tr>
      <w:tr w:rsidR="00ED24F9" w14:paraId="3C548FFA" w14:textId="77777777" w:rsidTr="00ED24F9">
        <w:trPr>
          <w:trHeight w:val="241"/>
        </w:trPr>
        <w:tc>
          <w:tcPr>
            <w:tcW w:w="65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E1F14D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93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F3098A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2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C1C2A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7030887B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3243C78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Finalidad de la subvención</w:t>
            </w:r>
          </w:p>
        </w:tc>
      </w:tr>
      <w:tr w:rsidR="00ED24F9" w14:paraId="7E6B8282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0F0BC1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630DBFE4" w14:textId="77777777" w:rsidTr="00ED24F9">
        <w:trPr>
          <w:trHeight w:val="242"/>
        </w:trPr>
        <w:tc>
          <w:tcPr>
            <w:tcW w:w="36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7AA71D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Publicada en el BOP de León (nº y fecha)</w:t>
            </w:r>
          </w:p>
        </w:tc>
        <w:tc>
          <w:tcPr>
            <w:tcW w:w="25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6A0755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Importe concedido</w:t>
            </w:r>
          </w:p>
        </w:tc>
        <w:tc>
          <w:tcPr>
            <w:tcW w:w="242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FA83533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Importe justificado</w:t>
            </w:r>
          </w:p>
        </w:tc>
      </w:tr>
      <w:tr w:rsidR="00ED24F9" w14:paraId="1FB24006" w14:textId="77777777" w:rsidTr="00ED24F9">
        <w:trPr>
          <w:trHeight w:val="241"/>
        </w:trPr>
        <w:tc>
          <w:tcPr>
            <w:tcW w:w="36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18769E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25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F718E9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2428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8399D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144EFB60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43"/>
        <w:gridCol w:w="1685"/>
        <w:gridCol w:w="1701"/>
        <w:gridCol w:w="1842"/>
        <w:gridCol w:w="1316"/>
      </w:tblGrid>
      <w:tr w:rsidR="00ED24F9" w14:paraId="028C9C95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350E5982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DATOS DEL BENEFICIARIO</w:t>
            </w:r>
          </w:p>
        </w:tc>
      </w:tr>
      <w:tr w:rsidR="00ED24F9" w14:paraId="6E24886F" w14:textId="77777777" w:rsidTr="00ED24F9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75FB72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Nombre y Apellidos/Razón Social</w:t>
            </w: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E012CE7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NIF</w:t>
            </w:r>
          </w:p>
        </w:tc>
      </w:tr>
      <w:tr w:rsidR="00ED24F9" w14:paraId="06854619" w14:textId="77777777" w:rsidTr="00ED24F9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A930775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591D42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1ED25A31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DEE3B4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Dirección</w:t>
            </w:r>
          </w:p>
        </w:tc>
      </w:tr>
      <w:tr w:rsidR="00ED24F9" w14:paraId="13597EEA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DACF9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079718E9" w14:textId="77777777" w:rsidTr="00ED24F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B6681F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Código Postal</w:t>
            </w: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693D776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Municipio</w:t>
            </w: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0BDACB4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Provincia</w:t>
            </w:r>
          </w:p>
        </w:tc>
      </w:tr>
      <w:tr w:rsidR="00ED24F9" w14:paraId="1A51DAC7" w14:textId="77777777" w:rsidTr="00ED24F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A359D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BB79F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E42F8D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3F23249E" w14:textId="77777777" w:rsidTr="00ED24F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142C973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A3733B9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Móvil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2C7E5C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Fax</w:t>
            </w: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9C5AA4D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Correo electrónico</w:t>
            </w:r>
          </w:p>
        </w:tc>
      </w:tr>
      <w:tr w:rsidR="00ED24F9" w14:paraId="1088CE80" w14:textId="77777777" w:rsidTr="00ED24F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240874F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93A73C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8371D9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15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B395DA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5DF4CBC4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B66B32E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CUENTA IBAN PARA EL INGRESO DE LA SUBVENCIÓN</w:t>
            </w:r>
          </w:p>
        </w:tc>
      </w:tr>
      <w:tr w:rsidR="00ED24F9" w14:paraId="36E9D640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33A195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43CD13F7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43"/>
        <w:gridCol w:w="1685"/>
        <w:gridCol w:w="1559"/>
        <w:gridCol w:w="1984"/>
        <w:gridCol w:w="1316"/>
      </w:tblGrid>
      <w:tr w:rsidR="00ED24F9" w14:paraId="3349C483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2D83C5D8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DATOS DEL REPRESENTANTE</w:t>
            </w:r>
          </w:p>
        </w:tc>
      </w:tr>
      <w:tr w:rsidR="00ED24F9" w14:paraId="48ECD52A" w14:textId="77777777" w:rsidTr="00ED24F9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004B5A6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Nombre y Apellidos</w:t>
            </w: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FB975E6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NIF</w:t>
            </w:r>
          </w:p>
        </w:tc>
      </w:tr>
      <w:tr w:rsidR="00ED24F9" w14:paraId="6672D713" w14:textId="77777777" w:rsidTr="00ED24F9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BA999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A29D2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678A940B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EB1D6CE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Cargo o Representación</w:t>
            </w:r>
          </w:p>
        </w:tc>
      </w:tr>
      <w:tr w:rsidR="00ED24F9" w14:paraId="230E98D9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5E69D3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68889595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20A8478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Dirección</w:t>
            </w:r>
          </w:p>
        </w:tc>
      </w:tr>
      <w:tr w:rsidR="00ED24F9" w14:paraId="446C82B1" w14:textId="77777777" w:rsidTr="00ED24F9">
        <w:trPr>
          <w:trHeight w:val="241"/>
        </w:trPr>
        <w:tc>
          <w:tcPr>
            <w:tcW w:w="868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ADF527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5E4EBF7B" w14:textId="77777777" w:rsidTr="00ED24F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1DE8EC1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2173C69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Municipio</w:t>
            </w: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07547C2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Provincia</w:t>
            </w:r>
          </w:p>
        </w:tc>
      </w:tr>
      <w:tr w:rsidR="00ED24F9" w14:paraId="4775420C" w14:textId="77777777" w:rsidTr="00ED24F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E14C20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D635E8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82F3E4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7EC3D2F9" w14:textId="77777777" w:rsidTr="00ED24F9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73A3CB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75F8FFF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Móvil</w:t>
            </w: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23D6D1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Fax</w:t>
            </w: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1F4FE13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Correo electrónico</w:t>
            </w:r>
          </w:p>
        </w:tc>
      </w:tr>
      <w:tr w:rsidR="00ED24F9" w14:paraId="6FDDAC76" w14:textId="77777777" w:rsidTr="00ED24F9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81A3E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D78A74F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8B760D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30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E0BA5A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</w:tbl>
    <w:p w14:paraId="262E13B2" w14:textId="77777777" w:rsidR="00ED24F9" w:rsidRDefault="00ED24F9" w:rsidP="00ED24F9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3867"/>
      </w:tblGrid>
      <w:tr w:rsidR="00ED24F9" w14:paraId="7C8079FD" w14:textId="77777777" w:rsidTr="00ED24F9">
        <w:trPr>
          <w:trHeight w:val="241"/>
        </w:trPr>
        <w:tc>
          <w:tcPr>
            <w:tcW w:w="868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0B64BA3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DATOS DE LA NOTIFICACIÓN</w:t>
            </w:r>
          </w:p>
        </w:tc>
      </w:tr>
      <w:tr w:rsidR="00ED24F9" w14:paraId="3FF93919" w14:textId="77777777" w:rsidTr="00ED24F9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7D4CD94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PERSONA A NOTIFICAR</w:t>
            </w:r>
          </w:p>
        </w:tc>
        <w:tc>
          <w:tcPr>
            <w:tcW w:w="3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9DF8B8B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MEDIO DE NOTIFICACIÓN</w:t>
            </w:r>
          </w:p>
        </w:tc>
      </w:tr>
      <w:tr w:rsidR="00ED24F9" w14:paraId="21811DEF" w14:textId="77777777" w:rsidTr="00ED24F9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710599C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Calibri" w:cs="Arial"/>
                <w:szCs w:val="18"/>
                <w:lang w:eastAsia="es-ES"/>
              </w:rPr>
              <w:sym w:font="Arial" w:char="F0A8"/>
            </w:r>
            <w:r>
              <w:rPr>
                <w:rFonts w:eastAsia="Verdana" w:cs="Arial"/>
                <w:szCs w:val="18"/>
                <w:lang w:eastAsia="es-ES"/>
              </w:rPr>
              <w:t xml:space="preserve"> </w:t>
            </w:r>
            <w:r>
              <w:rPr>
                <w:rFonts w:eastAsia="Calibri" w:cs="Arial"/>
                <w:szCs w:val="18"/>
                <w:lang w:eastAsia="es-ES"/>
              </w:rPr>
              <w:t>Solicitante</w:t>
            </w:r>
          </w:p>
          <w:p w14:paraId="294A943C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szCs w:val="18"/>
                <w:lang w:eastAsia="es-ES"/>
              </w:rPr>
              <w:sym w:font="Arial" w:char="F0A8"/>
            </w:r>
            <w:r>
              <w:rPr>
                <w:rFonts w:eastAsia="Verdana" w:cs="Arial"/>
                <w:szCs w:val="18"/>
                <w:lang w:eastAsia="es-ES"/>
              </w:rPr>
              <w:t xml:space="preserve"> </w:t>
            </w:r>
            <w:r>
              <w:rPr>
                <w:rFonts w:eastAsia="Times New Roman" w:cs="Arial"/>
                <w:szCs w:val="18"/>
                <w:lang w:eastAsia="es-ES"/>
              </w:rPr>
              <w:t>Representante</w:t>
            </w:r>
          </w:p>
        </w:tc>
        <w:tc>
          <w:tcPr>
            <w:tcW w:w="38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D257E1E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Calibri" w:cs="Arial"/>
                <w:szCs w:val="18"/>
                <w:lang w:eastAsia="es-ES"/>
              </w:rPr>
              <w:sym w:font="Arial" w:char="F0A8"/>
            </w:r>
            <w:r>
              <w:rPr>
                <w:rFonts w:eastAsia="Verdana" w:cs="Arial"/>
                <w:szCs w:val="18"/>
                <w:lang w:eastAsia="es-ES"/>
              </w:rPr>
              <w:t xml:space="preserve"> </w:t>
            </w:r>
            <w:r>
              <w:rPr>
                <w:rFonts w:eastAsia="Calibri" w:cs="Arial"/>
                <w:szCs w:val="18"/>
                <w:lang w:eastAsia="es-ES"/>
              </w:rPr>
              <w:t>Notificación electrónica</w:t>
            </w:r>
          </w:p>
          <w:p w14:paraId="126400D8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szCs w:val="18"/>
                <w:lang w:eastAsia="es-ES"/>
              </w:rPr>
              <w:sym w:font="Arial" w:char="F0A8"/>
            </w:r>
            <w:r>
              <w:rPr>
                <w:rFonts w:eastAsia="Verdana" w:cs="Arial"/>
                <w:szCs w:val="18"/>
                <w:lang w:eastAsia="es-ES"/>
              </w:rPr>
              <w:t xml:space="preserve"> </w:t>
            </w:r>
            <w:r>
              <w:rPr>
                <w:rFonts w:eastAsia="Times New Roman" w:cs="Arial"/>
                <w:szCs w:val="18"/>
                <w:lang w:eastAsia="es-ES"/>
              </w:rPr>
              <w:t>Notificación postal</w:t>
            </w:r>
          </w:p>
        </w:tc>
      </w:tr>
    </w:tbl>
    <w:p w14:paraId="71662DE4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687"/>
      </w:tblGrid>
      <w:tr w:rsidR="00ED24F9" w14:paraId="05DFC5D9" w14:textId="77777777" w:rsidTr="00ED24F9">
        <w:trPr>
          <w:trHeight w:val="355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77FB7C62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A) MEMORIA DE ACTUACIÓN JUSTIFICATIVA DEL CUMPLIMIENTO DE LAS CONDICIONES IMPUESTAS EN LA CONCESIÓN DE LA SUBVENCIÓN</w:t>
            </w:r>
          </w:p>
        </w:tc>
      </w:tr>
      <w:tr w:rsidR="00ED24F9" w14:paraId="42034823" w14:textId="77777777" w:rsidTr="00ED24F9">
        <w:trPr>
          <w:trHeight w:val="1665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14:paraId="74B5CE4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Descripción de las actividades realizadas:</w:t>
            </w:r>
          </w:p>
          <w:p w14:paraId="7DB664D5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59473BAF" w14:textId="77777777" w:rsidR="00ED24F9" w:rsidRDefault="00ED24F9" w:rsidP="00ED24F9">
            <w:pPr>
              <w:widowControl/>
              <w:numPr>
                <w:ilvl w:val="0"/>
                <w:numId w:val="6"/>
              </w:numPr>
              <w:suppressAutoHyphens w:val="0"/>
              <w:ind w:left="351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1CC98F9A" w14:textId="77777777" w:rsidR="00ED24F9" w:rsidRDefault="00ED24F9">
            <w:pPr>
              <w:widowControl/>
              <w:suppressAutoHyphens w:val="0"/>
              <w:ind w:left="351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7B96D76A" w14:textId="77777777" w:rsidR="00ED24F9" w:rsidRDefault="00ED24F9" w:rsidP="00ED24F9">
            <w:pPr>
              <w:widowControl/>
              <w:numPr>
                <w:ilvl w:val="0"/>
                <w:numId w:val="6"/>
              </w:numPr>
              <w:suppressAutoHyphens w:val="0"/>
              <w:ind w:left="351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64D300DB" w14:textId="77777777" w:rsidR="00ED24F9" w:rsidRDefault="00ED24F9">
            <w:pPr>
              <w:widowControl/>
              <w:suppressAutoHyphens w:val="0"/>
              <w:ind w:left="351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0DD4BB70" w14:textId="77777777" w:rsidR="00ED24F9" w:rsidRDefault="00ED24F9" w:rsidP="00ED24F9">
            <w:pPr>
              <w:widowControl/>
              <w:numPr>
                <w:ilvl w:val="0"/>
                <w:numId w:val="6"/>
              </w:numPr>
              <w:suppressAutoHyphens w:val="0"/>
              <w:ind w:left="351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35275E0D" w14:textId="77777777" w:rsidR="00ED24F9" w:rsidRDefault="00ED24F9">
            <w:pPr>
              <w:widowControl/>
              <w:suppressAutoHyphens w:val="0"/>
              <w:ind w:left="351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24FF290" w14:textId="77777777" w:rsidR="00ED24F9" w:rsidRDefault="00ED24F9" w:rsidP="00ED24F9">
            <w:pPr>
              <w:widowControl/>
              <w:numPr>
                <w:ilvl w:val="0"/>
                <w:numId w:val="6"/>
              </w:numPr>
              <w:suppressAutoHyphens w:val="0"/>
              <w:ind w:left="351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10194FFD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361E4FF0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3ED786A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Objetivos y cumplimiento de la finalidad:</w:t>
            </w:r>
          </w:p>
          <w:p w14:paraId="08314644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65614451" w14:textId="77777777" w:rsidR="00ED24F9" w:rsidRDefault="00ED24F9" w:rsidP="00ED24F9">
            <w:pPr>
              <w:widowControl/>
              <w:numPr>
                <w:ilvl w:val="0"/>
                <w:numId w:val="7"/>
              </w:numPr>
              <w:suppressAutoHyphens w:val="0"/>
              <w:ind w:left="36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5F86B84E" w14:textId="77777777" w:rsidR="00ED24F9" w:rsidRDefault="00ED24F9">
            <w:pPr>
              <w:widowControl/>
              <w:suppressAutoHyphens w:val="0"/>
              <w:ind w:left="-9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4E598338" w14:textId="77777777" w:rsidR="00ED24F9" w:rsidRDefault="00ED24F9" w:rsidP="00ED24F9">
            <w:pPr>
              <w:widowControl/>
              <w:numPr>
                <w:ilvl w:val="0"/>
                <w:numId w:val="7"/>
              </w:numPr>
              <w:suppressAutoHyphens w:val="0"/>
              <w:ind w:left="36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5B0BD0FC" w14:textId="77777777" w:rsidR="00ED24F9" w:rsidRDefault="00ED24F9">
            <w:pPr>
              <w:widowControl/>
              <w:suppressAutoHyphens w:val="0"/>
              <w:ind w:left="-9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6F5D44FC" w14:textId="77777777" w:rsidR="00ED24F9" w:rsidRDefault="00ED24F9" w:rsidP="00ED24F9">
            <w:pPr>
              <w:widowControl/>
              <w:numPr>
                <w:ilvl w:val="0"/>
                <w:numId w:val="7"/>
              </w:numPr>
              <w:suppressAutoHyphens w:val="0"/>
              <w:ind w:left="36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682C77E6" w14:textId="77777777" w:rsidR="00ED24F9" w:rsidRDefault="00ED24F9">
            <w:pPr>
              <w:widowControl/>
              <w:suppressAutoHyphens w:val="0"/>
              <w:ind w:left="-9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0D00923E" w14:textId="77777777" w:rsidR="00ED24F9" w:rsidRDefault="00ED24F9" w:rsidP="00ED24F9">
            <w:pPr>
              <w:widowControl/>
              <w:numPr>
                <w:ilvl w:val="0"/>
                <w:numId w:val="7"/>
              </w:numPr>
              <w:suppressAutoHyphens w:val="0"/>
              <w:ind w:left="36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_______________________________________________________________________________</w:t>
            </w:r>
          </w:p>
          <w:p w14:paraId="69F70646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4B89CA5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795E5163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Resultados obtenidos respecto de los previstos:</w:t>
            </w:r>
          </w:p>
          <w:p w14:paraId="32652EF0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6EC67D49" w14:textId="77777777" w:rsidR="00ED24F9" w:rsidRDefault="00ED24F9" w:rsidP="00ED24F9">
            <w:pPr>
              <w:widowControl/>
              <w:numPr>
                <w:ilvl w:val="0"/>
                <w:numId w:val="8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4FC13A07" w14:textId="77777777" w:rsidR="00ED24F9" w:rsidRDefault="00ED24F9">
            <w:pPr>
              <w:widowControl/>
              <w:suppressAutoHyphens w:val="0"/>
              <w:ind w:left="-9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42DBF695" w14:textId="77777777" w:rsidR="00ED24F9" w:rsidRDefault="00ED24F9" w:rsidP="00ED24F9">
            <w:pPr>
              <w:widowControl/>
              <w:numPr>
                <w:ilvl w:val="0"/>
                <w:numId w:val="8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0B8F9C61" w14:textId="77777777" w:rsidR="00ED24F9" w:rsidRDefault="00ED24F9">
            <w:pPr>
              <w:widowControl/>
              <w:suppressAutoHyphens w:val="0"/>
              <w:ind w:left="-9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1F6EFE72" w14:textId="77777777" w:rsidR="00ED24F9" w:rsidRDefault="00ED24F9" w:rsidP="00ED24F9">
            <w:pPr>
              <w:widowControl/>
              <w:numPr>
                <w:ilvl w:val="0"/>
                <w:numId w:val="8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002420A7" w14:textId="77777777" w:rsidR="00ED24F9" w:rsidRDefault="00ED24F9">
            <w:pPr>
              <w:widowControl/>
              <w:suppressAutoHyphens w:val="0"/>
              <w:ind w:left="-9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050553DB" w14:textId="77777777" w:rsidR="00ED24F9" w:rsidRDefault="00ED24F9" w:rsidP="00ED24F9">
            <w:pPr>
              <w:widowControl/>
              <w:numPr>
                <w:ilvl w:val="0"/>
                <w:numId w:val="8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386E99FB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0615F47C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1350F285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Fuentes de verificación que se acompañan:</w:t>
            </w:r>
          </w:p>
          <w:p w14:paraId="23749802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AF84756" w14:textId="77777777" w:rsidR="00ED24F9" w:rsidRDefault="00ED24F9" w:rsidP="00ED24F9">
            <w:pPr>
              <w:widowControl/>
              <w:numPr>
                <w:ilvl w:val="0"/>
                <w:numId w:val="9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31D59A71" w14:textId="77777777" w:rsidR="00ED24F9" w:rsidRDefault="00ED24F9">
            <w:pPr>
              <w:widowControl/>
              <w:suppressAutoHyphens w:val="0"/>
              <w:ind w:left="-369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6A929F9D" w14:textId="77777777" w:rsidR="00ED24F9" w:rsidRDefault="00ED24F9" w:rsidP="00ED24F9">
            <w:pPr>
              <w:widowControl/>
              <w:numPr>
                <w:ilvl w:val="0"/>
                <w:numId w:val="9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16023D94" w14:textId="77777777" w:rsidR="00ED24F9" w:rsidRDefault="00ED24F9">
            <w:pPr>
              <w:widowControl/>
              <w:suppressAutoHyphens w:val="0"/>
              <w:ind w:left="-369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6F010DAF" w14:textId="77777777" w:rsidR="00ED24F9" w:rsidRDefault="00ED24F9" w:rsidP="00ED24F9">
            <w:pPr>
              <w:widowControl/>
              <w:numPr>
                <w:ilvl w:val="0"/>
                <w:numId w:val="9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  <w:p w14:paraId="1676F840" w14:textId="77777777" w:rsidR="00ED24F9" w:rsidRDefault="00ED24F9">
            <w:pPr>
              <w:widowControl/>
              <w:suppressAutoHyphens w:val="0"/>
              <w:ind w:left="-369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6D1E6486" w14:textId="77777777" w:rsidR="00ED24F9" w:rsidRDefault="00ED24F9" w:rsidP="00ED24F9">
            <w:pPr>
              <w:widowControl/>
              <w:numPr>
                <w:ilvl w:val="0"/>
                <w:numId w:val="9"/>
              </w:numPr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>___________________________________________________________________________</w:t>
            </w:r>
          </w:p>
        </w:tc>
      </w:tr>
    </w:tbl>
    <w:p w14:paraId="12F35071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992"/>
        <w:gridCol w:w="1134"/>
        <w:gridCol w:w="993"/>
        <w:gridCol w:w="708"/>
        <w:gridCol w:w="1316"/>
      </w:tblGrid>
      <w:tr w:rsidR="00ED24F9" w14:paraId="0FBCC331" w14:textId="77777777" w:rsidTr="00ED24F9">
        <w:trPr>
          <w:trHeight w:val="241"/>
        </w:trPr>
        <w:tc>
          <w:tcPr>
            <w:tcW w:w="8687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B61BDD8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B) RELACIÓN CLASIFICADA DE LOS GASTOS E INVERSIONES DE LA ACTIVIDAD</w:t>
            </w:r>
          </w:p>
        </w:tc>
      </w:tr>
      <w:tr w:rsidR="00ED24F9" w14:paraId="58D19495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798D95C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Acreedor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DD77EDB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Documento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F2A68A1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Factura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8FCD6DC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Emisión</w:t>
            </w: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6CB7ED4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Importe</w:t>
            </w: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7CD5ABD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Pago</w:t>
            </w: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C1EE8B0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Desviación</w:t>
            </w:r>
          </w:p>
        </w:tc>
      </w:tr>
      <w:tr w:rsidR="00ED24F9" w14:paraId="51C7562C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3E008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  <w:p w14:paraId="14A62FAE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7FDF62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2A97CC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B24D7C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F75CB73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50AC76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99199D5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72B257B7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741AEFF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5DE364BF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9CD3B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674107D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DA97DFA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52AF3F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119CC0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5B598C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60E3165C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EDBF06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16A19E78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49244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E01AAF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10859D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86A4E1D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43884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D0BCA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2D40067B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DDA0C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0B6DA9E5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1B6122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A69FC8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F09B7EA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2E15C1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A97585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23F37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43C83361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C45660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5D6860CD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8568A25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AFE4F9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40E6EC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9E797B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4B4393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1040F3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2F2D2EB9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267E2E2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1677DF5B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FC0653A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F81A4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148562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54DE2E9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806C41C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9E3A3D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2F018565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662CB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31CE93EB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0D68A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6739C3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3BC403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BDB9A7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2C2300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EB98A7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23E6984E" w14:textId="77777777" w:rsidTr="00ED24F9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86733E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  <w:p w14:paraId="5A3F184E" w14:textId="77777777" w:rsidR="00ED24F9" w:rsidRDefault="00ED24F9">
            <w:pPr>
              <w:widowControl/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1945E0C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E8D9E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FC9A88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9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3C139FB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70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DA4594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31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EABE7BF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3B40C9E8" w14:textId="77777777" w:rsidTr="00ED24F9">
        <w:trPr>
          <w:trHeight w:val="61"/>
        </w:trPr>
        <w:tc>
          <w:tcPr>
            <w:tcW w:w="5670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</w:tcPr>
          <w:p w14:paraId="606D9D02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Total Gastos</w:t>
            </w:r>
          </w:p>
          <w:p w14:paraId="682D4A2A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017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83117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3F8EA96A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687"/>
      </w:tblGrid>
      <w:tr w:rsidR="00ED24F9" w14:paraId="097C4208" w14:textId="77777777" w:rsidTr="00ED24F9">
        <w:trPr>
          <w:trHeight w:val="432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F062312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DOCUMENTACIÓN APORTADA</w:t>
            </w:r>
          </w:p>
        </w:tc>
      </w:tr>
      <w:tr w:rsidR="00ED24F9" w14:paraId="5E1A32A9" w14:textId="77777777" w:rsidTr="00ED24F9">
        <w:trPr>
          <w:trHeight w:val="1428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539"/>
            </w:tblGrid>
            <w:tr w:rsidR="00ED24F9" w14:paraId="73D3B0EB" w14:textId="77777777">
              <w:trPr>
                <w:trHeight w:val="150"/>
              </w:trPr>
              <w:tc>
                <w:tcPr>
                  <w:tcW w:w="8539" w:type="dxa"/>
                </w:tcPr>
                <w:p w14:paraId="7EFDF43C" w14:textId="77777777" w:rsidR="00ED24F9" w:rsidRDefault="00ED24F9">
                  <w:pPr>
                    <w:widowControl/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szCs w:val="18"/>
                      <w:lang w:eastAsia="es-ES"/>
                    </w:rPr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14:paraId="6F8F9F00" w14:textId="77777777" w:rsidR="00ED24F9" w:rsidRDefault="00ED24F9">
                  <w:pPr>
                    <w:widowControl/>
                    <w:suppressAutoHyphens w:val="0"/>
                    <w:jc w:val="both"/>
                    <w:rPr>
                      <w:rFonts w:eastAsia="Times New Roman" w:cs="Arial"/>
                      <w:szCs w:val="18"/>
                      <w:lang w:eastAsia="es-ES"/>
                    </w:rPr>
                  </w:pPr>
                </w:p>
              </w:tc>
            </w:tr>
            <w:tr w:rsidR="00ED24F9" w14:paraId="24296D37" w14:textId="77777777">
              <w:trPr>
                <w:trHeight w:val="2750"/>
              </w:trPr>
              <w:tc>
                <w:tcPr>
                  <w:tcW w:w="8539" w:type="dxa"/>
                </w:tcPr>
                <w:p w14:paraId="1B371332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2AE82754" w14:textId="77777777" w:rsidR="00ED24F9" w:rsidRDefault="00ED24F9">
                  <w:pPr>
                    <w:widowControl/>
                    <w:suppressAutoHyphens w:val="0"/>
                    <w:ind w:left="351"/>
                    <w:jc w:val="both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273983E7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64860C35" w14:textId="77777777" w:rsidR="00ED24F9" w:rsidRDefault="00ED24F9">
                  <w:pPr>
                    <w:widowControl/>
                    <w:suppressAutoHyphens w:val="0"/>
                    <w:ind w:left="351"/>
                    <w:jc w:val="both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058F3E8D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635F4CE9" w14:textId="77777777" w:rsidR="00ED24F9" w:rsidRDefault="00ED24F9">
                  <w:pPr>
                    <w:widowControl/>
                    <w:suppressAutoHyphens w:val="0"/>
                    <w:ind w:left="351"/>
                    <w:jc w:val="both"/>
                    <w:rPr>
                      <w:rFonts w:eastAsia="Times New Roman" w:cs="Arial"/>
                      <w:b/>
                      <w:iCs/>
                      <w:szCs w:val="18"/>
                      <w:lang w:eastAsia="es-ES"/>
                    </w:rPr>
                  </w:pPr>
                </w:p>
                <w:p w14:paraId="5A166E7E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2999CE89" w14:textId="77777777" w:rsidR="00ED24F9" w:rsidRDefault="00ED24F9">
                  <w:pPr>
                    <w:widowControl/>
                    <w:suppressAutoHyphens w:val="0"/>
                    <w:ind w:left="351"/>
                    <w:jc w:val="both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0C9533CA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52F093F0" w14:textId="77777777" w:rsidR="00ED24F9" w:rsidRDefault="00ED24F9">
                  <w:pPr>
                    <w:widowControl/>
                    <w:suppressAutoHyphens w:val="0"/>
                    <w:jc w:val="both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726849EE" w14:textId="77777777" w:rsidR="00ED24F9" w:rsidRDefault="00ED24F9">
                  <w:pPr>
                    <w:widowControl/>
                    <w:suppressAutoHyphens w:val="0"/>
                    <w:ind w:left="351"/>
                    <w:jc w:val="both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25E9374F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7EFB914F" w14:textId="77777777" w:rsidR="00ED24F9" w:rsidRDefault="00ED24F9">
                  <w:pPr>
                    <w:widowControl/>
                    <w:suppressAutoHyphens w:val="0"/>
                    <w:ind w:left="351"/>
                    <w:jc w:val="both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14028C12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  <w:p w14:paraId="40C4587E" w14:textId="77777777" w:rsidR="00ED24F9" w:rsidRDefault="00ED24F9">
                  <w:pPr>
                    <w:widowControl/>
                    <w:suppressAutoHyphens w:val="0"/>
                    <w:ind w:left="708"/>
                    <w:rPr>
                      <w:rFonts w:eastAsia="Times New Roman" w:cs="Arial"/>
                      <w:iCs/>
                      <w:szCs w:val="18"/>
                      <w:lang w:eastAsia="es-ES"/>
                    </w:rPr>
                  </w:pPr>
                </w:p>
                <w:p w14:paraId="4783BE54" w14:textId="77777777" w:rsidR="00ED24F9" w:rsidRDefault="00ED24F9" w:rsidP="00ED24F9">
                  <w:pPr>
                    <w:widowControl/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cs="Arial"/>
                      <w:szCs w:val="18"/>
                    </w:rPr>
                  </w:pPr>
                  <w:r>
                    <w:rPr>
                      <w:rFonts w:eastAsia="Times New Roman" w:cs="Arial"/>
                      <w:iCs/>
                      <w:szCs w:val="18"/>
                      <w:lang w:eastAsia="es-ES"/>
                    </w:rPr>
                    <w:t>__________________________________________________________________________</w:t>
                  </w:r>
                </w:p>
              </w:tc>
            </w:tr>
          </w:tbl>
          <w:p w14:paraId="644FA282" w14:textId="77777777" w:rsidR="00ED24F9" w:rsidRDefault="00ED24F9">
            <w:pPr>
              <w:widowControl/>
              <w:suppressAutoHyphens w:val="0"/>
              <w:jc w:val="both"/>
              <w:rPr>
                <w:rFonts w:eastAsia="Times New Roman" w:cs="Arial"/>
                <w:i/>
                <w:iCs/>
                <w:szCs w:val="18"/>
                <w:lang w:eastAsia="es-ES"/>
              </w:rPr>
            </w:pPr>
          </w:p>
        </w:tc>
      </w:tr>
    </w:tbl>
    <w:p w14:paraId="2E166AA4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6804"/>
        <w:gridCol w:w="1174"/>
      </w:tblGrid>
      <w:tr w:rsidR="00ED24F9" w14:paraId="56C778AA" w14:textId="77777777" w:rsidTr="00ED24F9">
        <w:trPr>
          <w:trHeight w:val="241"/>
        </w:trPr>
        <w:tc>
          <w:tcPr>
            <w:tcW w:w="8687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2D05E8FA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C) RELACIÓN DETALLADA DE OTROS INGRESOS O SUBVENCIONES QUE HAN FINANCIADO LA ACTIVIDAD SUBVENCIONADA</w:t>
            </w:r>
          </w:p>
        </w:tc>
      </w:tr>
      <w:tr w:rsidR="00ED24F9" w14:paraId="36587852" w14:textId="77777777" w:rsidTr="00ED24F9">
        <w:trPr>
          <w:trHeight w:val="241"/>
        </w:trPr>
        <w:tc>
          <w:tcPr>
            <w:tcW w:w="7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D6CF44A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SI/NO</w:t>
            </w:r>
          </w:p>
        </w:tc>
        <w:tc>
          <w:tcPr>
            <w:tcW w:w="797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7E48F41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szCs w:val="18"/>
                <w:lang w:eastAsia="es-ES"/>
              </w:rPr>
              <w:t>No se han obtenido otras subvenciones, ayudas, ingresos o recursos que se hayan aplicado a la actividad subvencionada.</w:t>
            </w:r>
          </w:p>
        </w:tc>
      </w:tr>
      <w:tr w:rsidR="00ED24F9" w14:paraId="018ABEE0" w14:textId="77777777" w:rsidTr="00ED24F9">
        <w:trPr>
          <w:trHeight w:val="241"/>
        </w:trPr>
        <w:tc>
          <w:tcPr>
            <w:tcW w:w="7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B0CB51B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cs="Arial"/>
                <w:szCs w:val="18"/>
              </w:rPr>
              <w:t>SI/NO</w:t>
            </w:r>
          </w:p>
        </w:tc>
        <w:tc>
          <w:tcPr>
            <w:tcW w:w="797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18CCC6A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szCs w:val="18"/>
                <w:lang w:eastAsia="es-ES"/>
              </w:rPr>
              <w:t>Se han obtenido otras subvenciones, ayudas, ingresos o recursos que se han aplicado a la finalidad subvencionada, con el siguiente detalle:</w:t>
            </w:r>
          </w:p>
        </w:tc>
      </w:tr>
      <w:tr w:rsidR="00ED24F9" w14:paraId="72E983DC" w14:textId="77777777" w:rsidTr="00ED24F9">
        <w:trPr>
          <w:trHeight w:val="242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2C94BFA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Identificación de la procedencia del ingreso o subvención</w:t>
            </w: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F747CEE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Importe</w:t>
            </w:r>
          </w:p>
        </w:tc>
      </w:tr>
      <w:tr w:rsidR="00ED24F9" w14:paraId="75743371" w14:textId="77777777" w:rsidTr="00ED24F9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374811E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78A087C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ED24F9" w14:paraId="2E6FF5FF" w14:textId="77777777" w:rsidTr="00ED24F9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E67150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95B5E5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5000C2B9" w14:textId="77777777" w:rsidTr="00ED24F9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3D0F61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983CA9C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ED24F9" w14:paraId="04BDD377" w14:textId="77777777" w:rsidTr="00ED24F9">
        <w:trPr>
          <w:trHeight w:val="241"/>
        </w:trPr>
        <w:tc>
          <w:tcPr>
            <w:tcW w:w="751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83B1D61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Total</w:t>
            </w:r>
          </w:p>
        </w:tc>
        <w:tc>
          <w:tcPr>
            <w:tcW w:w="117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EE2FAD7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0166290B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687"/>
      </w:tblGrid>
      <w:tr w:rsidR="00ED24F9" w14:paraId="2AD8D2B9" w14:textId="77777777" w:rsidTr="00ED24F9">
        <w:trPr>
          <w:trHeight w:val="241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7412FF0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D) EN SU CASO, CARTA DE PAGO DE REINTEGRO (supuesto de remanentes no aplicados así como de los intereses derivados de los mismos)</w:t>
            </w:r>
          </w:p>
        </w:tc>
      </w:tr>
      <w:tr w:rsidR="00ED24F9" w14:paraId="5EE000D7" w14:textId="77777777" w:rsidTr="00ED24F9">
        <w:trPr>
          <w:trHeight w:val="241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18BB8D" w14:textId="77777777" w:rsidR="00ED24F9" w:rsidRDefault="00ED24F9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</w:tbl>
    <w:p w14:paraId="528D122B" w14:textId="77777777" w:rsidR="00ED24F9" w:rsidRDefault="00ED24F9" w:rsidP="00ED24F9">
      <w:pPr>
        <w:widowControl/>
        <w:suppressAutoHyphens w:val="0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687"/>
      </w:tblGrid>
      <w:tr w:rsidR="00ED24F9" w14:paraId="35388B8E" w14:textId="77777777" w:rsidTr="00ED24F9">
        <w:trPr>
          <w:trHeight w:val="241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8FEE234" w14:textId="77777777" w:rsidR="00ED24F9" w:rsidRDefault="00ED24F9">
            <w:pPr>
              <w:widowControl/>
              <w:suppressAutoHyphens w:val="0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DECLARACIÓN, FECHA Y FIRMA</w:t>
            </w:r>
          </w:p>
        </w:tc>
      </w:tr>
      <w:tr w:rsidR="00ED24F9" w14:paraId="0DD105CD" w14:textId="77777777" w:rsidTr="00ED24F9">
        <w:trPr>
          <w:trHeight w:val="452"/>
        </w:trPr>
        <w:tc>
          <w:tcPr>
            <w:tcW w:w="868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14:paraId="554E95EF" w14:textId="77777777" w:rsidR="00ED24F9" w:rsidRDefault="00ED24F9">
            <w:pPr>
              <w:widowControl/>
              <w:suppressAutoHyphens w:val="0"/>
              <w:snapToGrid w:val="0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2DAD960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iCs/>
                <w:szCs w:val="18"/>
                <w:lang w:eastAsia="es-ES"/>
              </w:rPr>
              <w:t xml:space="preserve">Por todo lo expuesto, </w:t>
            </w: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DECLARO bajo mi responsabilidad:</w:t>
            </w:r>
          </w:p>
          <w:p w14:paraId="60D212C3" w14:textId="77777777" w:rsidR="00ED24F9" w:rsidRDefault="00ED24F9">
            <w:pPr>
              <w:widowControl/>
              <w:suppressAutoHyphens w:val="0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7626A957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 xml:space="preserve">1.- </w:t>
            </w:r>
            <w:r>
              <w:rPr>
                <w:rFonts w:eastAsia="Times New Roman" w:cs="Arial"/>
                <w:iCs/>
                <w:szCs w:val="18"/>
                <w:lang w:eastAsia="es-ES"/>
              </w:rPr>
              <w:t>Que todos los gastos presentados en la presente cuenta justificativa simplificada han sido pagados en su totalidad al proveedor o suministrador.</w:t>
            </w:r>
          </w:p>
          <w:p w14:paraId="443B5B07" w14:textId="77777777" w:rsidR="00ED24F9" w:rsidRDefault="00ED24F9">
            <w:pPr>
              <w:widowControl/>
              <w:suppressAutoHyphens w:val="0"/>
              <w:autoSpaceDE w:val="0"/>
              <w:jc w:val="both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341FEF17" w14:textId="77777777" w:rsidR="00ED24F9" w:rsidRDefault="00ED24F9">
            <w:pPr>
              <w:widowControl/>
              <w:suppressAutoHyphens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 xml:space="preserve">2.- </w:t>
            </w:r>
            <w:r>
              <w:rPr>
                <w:rFonts w:eastAsia="Times New Roman" w:cs="Arial"/>
                <w:iCs/>
                <w:szCs w:val="18"/>
                <w:lang w:eastAsia="es-ES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14:paraId="48240D23" w14:textId="77777777" w:rsidR="00ED24F9" w:rsidRDefault="00ED24F9">
            <w:pPr>
              <w:widowControl/>
              <w:suppressAutoHyphens w:val="0"/>
              <w:autoSpaceDE w:val="0"/>
              <w:jc w:val="both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2A18D201" w14:textId="77777777" w:rsidR="00ED24F9" w:rsidRDefault="00ED24F9">
            <w:pPr>
              <w:widowControl/>
              <w:suppressAutoHyphens w:val="0"/>
              <w:autoSpaceDE w:val="0"/>
              <w:jc w:val="both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 xml:space="preserve">3.- </w:t>
            </w:r>
            <w:r>
              <w:rPr>
                <w:rFonts w:eastAsia="Times New Roman" w:cs="Arial"/>
                <w:iCs/>
                <w:szCs w:val="18"/>
                <w:lang w:eastAsia="es-ES"/>
              </w:rPr>
              <w:t>Que el IVA que expresan las facturas justificativas no tienen carácter deducible para dicha entidad, a efectos de considerarlo gasto subvencionable.</w:t>
            </w:r>
          </w:p>
          <w:p w14:paraId="153D457C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iCs/>
                <w:szCs w:val="18"/>
                <w:lang w:eastAsia="es-ES"/>
              </w:rPr>
            </w:pPr>
          </w:p>
          <w:p w14:paraId="6A9F66B5" w14:textId="77777777" w:rsidR="00ED24F9" w:rsidRDefault="00ED24F9">
            <w:pPr>
              <w:suppressAutoHyphens w:val="0"/>
              <w:rPr>
                <w:rFonts w:eastAsia="Times New Roman" w:cs="Arial"/>
                <w:szCs w:val="18"/>
                <w:lang w:eastAsia="es-ES"/>
              </w:rPr>
            </w:pPr>
          </w:p>
          <w:p w14:paraId="00342498" w14:textId="77777777" w:rsidR="00ED24F9" w:rsidRDefault="00ED24F9">
            <w:pPr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  <w:r>
              <w:rPr>
                <w:rFonts w:eastAsia="Times New Roman" w:cs="Arial"/>
                <w:b/>
                <w:szCs w:val="18"/>
                <w:lang w:eastAsia="es-ES"/>
              </w:rPr>
              <w:t>Firma del certificado digital del/la representante de la Asociación</w:t>
            </w:r>
          </w:p>
          <w:p w14:paraId="6B6C91D7" w14:textId="77777777" w:rsidR="00ED24F9" w:rsidRDefault="00ED24F9">
            <w:pPr>
              <w:widowControl/>
              <w:suppressAutoHyphens w:val="0"/>
              <w:jc w:val="center"/>
              <w:rPr>
                <w:rFonts w:cs="Arial"/>
                <w:szCs w:val="18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Presidente /Presidenta /socio autorizado</w:t>
            </w:r>
          </w:p>
          <w:p w14:paraId="3F23CEE8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5BC56E6D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02A24C3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4F3FB81D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5A871A55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  <w:bookmarkStart w:id="0" w:name="_GoBack"/>
            <w:bookmarkEnd w:id="0"/>
          </w:p>
          <w:p w14:paraId="12A5E8CC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01E0A4F8" w14:textId="77777777" w:rsidR="00ED24F9" w:rsidRDefault="00ED24F9">
            <w:pPr>
              <w:widowControl/>
              <w:suppressAutoHyphens w:val="0"/>
              <w:jc w:val="center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</w:p>
          <w:p w14:paraId="0E66838A" w14:textId="26D83396" w:rsidR="00ED24F9" w:rsidRDefault="00ED24F9" w:rsidP="00ED24F9">
            <w:pPr>
              <w:widowControl/>
              <w:suppressAutoHyphens w:val="0"/>
              <w:rPr>
                <w:rFonts w:eastAsia="Times New Roman" w:cs="Arial"/>
                <w:b/>
                <w:iCs/>
                <w:szCs w:val="18"/>
                <w:lang w:eastAsia="es-ES"/>
              </w:rPr>
            </w:pPr>
            <w:r>
              <w:rPr>
                <w:rFonts w:eastAsia="Times New Roman" w:cs="Arial"/>
                <w:b/>
                <w:iCs/>
                <w:szCs w:val="18"/>
                <w:lang w:eastAsia="es-ES"/>
              </w:rPr>
              <w:t>A LA ALCALDÍA DEL ILMO. AYUNTAMIENTO DE SAHAGÚN</w:t>
            </w:r>
          </w:p>
        </w:tc>
      </w:tr>
    </w:tbl>
    <w:p w14:paraId="38C0F2B4" w14:textId="77777777" w:rsidR="006E2FD9" w:rsidRPr="00ED24F9" w:rsidRDefault="006E2FD9" w:rsidP="00ED24F9"/>
    <w:sectPr w:rsidR="006E2FD9" w:rsidRPr="00ED24F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C0F2B7" w14:textId="77777777" w:rsidR="00436D4E" w:rsidRDefault="00436D4E">
      <w:r>
        <w:separator/>
      </w:r>
    </w:p>
  </w:endnote>
  <w:endnote w:type="continuationSeparator" w:id="0">
    <w:p w14:paraId="38C0F2B8" w14:textId="77777777" w:rsidR="00436D4E" w:rsidRDefault="0043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0F2BA" w14:textId="77777777" w:rsidR="006E2FD9" w:rsidRDefault="006E2FD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38C0F2BB" w14:textId="77777777" w:rsidR="006E2FD9" w:rsidRDefault="006E2FD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0F2BD" w14:textId="77777777" w:rsidR="006E2FD9" w:rsidRDefault="006E2F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0F2B5" w14:textId="77777777" w:rsidR="00436D4E" w:rsidRDefault="00436D4E">
      <w:r>
        <w:separator/>
      </w:r>
    </w:p>
  </w:footnote>
  <w:footnote w:type="continuationSeparator" w:id="0">
    <w:p w14:paraId="38C0F2B6" w14:textId="77777777" w:rsidR="00436D4E" w:rsidRDefault="00436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0F2B9" w14:textId="77777777" w:rsidR="006E2FD9" w:rsidRDefault="005C0321">
    <w:pPr>
      <w:pStyle w:val="Encabezado"/>
    </w:pPr>
    <w:r>
      <w:rPr>
        <w:noProof/>
        <w:lang w:eastAsia="es-ES" w:bidi="ar-SA"/>
      </w:rPr>
      <w:drawing>
        <wp:inline distT="0" distB="0" distL="0" distR="0" wp14:anchorId="38C0F2BE" wp14:editId="38C0F2BF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0F2BC" w14:textId="77777777" w:rsidR="006E2FD9" w:rsidRDefault="006E2F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2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3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4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iCs/>
        <w:kern w:val="0"/>
        <w:sz w:val="16"/>
        <w:szCs w:val="16"/>
        <w:lang w:eastAsia="es-ES"/>
      </w:rPr>
    </w:lvl>
  </w:abstractNum>
  <w:abstractNum w:abstractNumId="5">
    <w:nsid w:val="1FA83176"/>
    <w:multiLevelType w:val="hybridMultilevel"/>
    <w:tmpl w:val="562646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191A87"/>
    <w:multiLevelType w:val="hybridMultilevel"/>
    <w:tmpl w:val="E2E89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A258D"/>
    <w:multiLevelType w:val="hybridMultilevel"/>
    <w:tmpl w:val="9E06E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6471FD"/>
    <w:multiLevelType w:val="hybridMultilevel"/>
    <w:tmpl w:val="E2E61F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181224"/>
    <w:multiLevelType w:val="hybridMultilevel"/>
    <w:tmpl w:val="445012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E9"/>
    <w:rsid w:val="00436D4E"/>
    <w:rsid w:val="005C0321"/>
    <w:rsid w:val="006932E9"/>
    <w:rsid w:val="006E2FD9"/>
    <w:rsid w:val="00ED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C0F1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ED24F9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24F9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ED24F9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24F9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4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3</cp:revision>
  <cp:lastPrinted>1900-12-31T23:00:00Z</cp:lastPrinted>
  <dcterms:created xsi:type="dcterms:W3CDTF">2022-04-05T08:48:00Z</dcterms:created>
  <dcterms:modified xsi:type="dcterms:W3CDTF">2022-11-24T18:36:00Z</dcterms:modified>
</cp:coreProperties>
</file>