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F8A" w:rsidRPr="008C0837" w:rsidRDefault="00C41664">
      <w:pPr>
        <w:pStyle w:val="Ttulo2"/>
        <w:spacing w:before="73"/>
        <w:ind w:right="920"/>
        <w:jc w:val="both"/>
      </w:pPr>
      <w:r w:rsidRPr="008C0837">
        <w:t>Convocatoria de subvención en concurrencia competitiva a Asociaciones y Entidades sin fin de lucro en el ámbito de la atención a personas migrantes destinadas a la realización de actuaciones para la eliminación de los efectos de la brecha digital en el municipio de Benidorm, dentro del ejercicio 2024</w:t>
      </w:r>
      <w:r w:rsidR="000B2A72" w:rsidRPr="008C0837">
        <w:t>, de conformidad con las siguientes:</w:t>
      </w:r>
    </w:p>
    <w:p w:rsidR="00940F8A" w:rsidRPr="008C0837" w:rsidRDefault="00940F8A">
      <w:pPr>
        <w:pStyle w:val="Textoindependiente"/>
        <w:spacing w:before="9"/>
        <w:rPr>
          <w:b/>
          <w:sz w:val="21"/>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0B2A72">
      <w:pPr>
        <w:ind w:left="1080"/>
        <w:jc w:val="center"/>
        <w:rPr>
          <w:b/>
          <w:sz w:val="28"/>
          <w:szCs w:val="24"/>
        </w:rPr>
      </w:pPr>
      <w:r w:rsidRPr="008C0837">
        <w:rPr>
          <w:b/>
          <w:sz w:val="28"/>
          <w:szCs w:val="24"/>
        </w:rPr>
        <w:t>ANEXOS</w:t>
      </w:r>
    </w:p>
    <w:p w:rsidR="00CE0846" w:rsidRPr="008C0837" w:rsidRDefault="00CE0846" w:rsidP="00CE0846">
      <w:r w:rsidRPr="008C0837">
        <w:br w:type="page"/>
      </w:r>
    </w:p>
    <w:p w:rsidR="00940F8A" w:rsidRPr="008C0837" w:rsidRDefault="00940F8A">
      <w:pPr>
        <w:pStyle w:val="Textoindependiente"/>
        <w:spacing w:before="5"/>
        <w:rPr>
          <w:sz w:val="14"/>
        </w:rPr>
      </w:pPr>
    </w:p>
    <w:p w:rsidR="00940F8A" w:rsidRPr="008C0837" w:rsidRDefault="000B2A72">
      <w:pPr>
        <w:pStyle w:val="Ttulo1"/>
        <w:ind w:right="2486"/>
      </w:pPr>
      <w:bookmarkStart w:id="0" w:name="Anexo_I_-_Solicitud_(c._protección_datos"/>
      <w:bookmarkEnd w:id="0"/>
      <w:r w:rsidRPr="008C0837">
        <w:t>ANEXO I</w:t>
      </w:r>
    </w:p>
    <w:p w:rsidR="00940F8A" w:rsidRPr="008C0837" w:rsidRDefault="000B2A72">
      <w:pPr>
        <w:spacing w:before="1"/>
        <w:ind w:left="2730" w:right="2486"/>
        <w:jc w:val="center"/>
        <w:rPr>
          <w:b/>
          <w:bCs/>
        </w:rPr>
      </w:pPr>
      <w:r w:rsidRPr="008C0837">
        <w:rPr>
          <w:b/>
          <w:bCs/>
        </w:rPr>
        <w:t>(Modelo de Solicitud)</w:t>
      </w:r>
    </w:p>
    <w:p w:rsidR="00940F8A" w:rsidRPr="008C0837" w:rsidRDefault="00940F8A">
      <w:pPr>
        <w:pStyle w:val="Textoindependiente"/>
        <w:spacing w:before="2"/>
        <w:rPr>
          <w:sz w:val="20"/>
        </w:rPr>
      </w:pPr>
    </w:p>
    <w:p w:rsidR="00940F8A" w:rsidRPr="008C0837" w:rsidRDefault="000B2A72">
      <w:pPr>
        <w:tabs>
          <w:tab w:val="left" w:pos="2560"/>
          <w:tab w:val="left" w:pos="3690"/>
          <w:tab w:val="left" w:pos="5430"/>
          <w:tab w:val="left" w:pos="6297"/>
          <w:tab w:val="left" w:pos="7426"/>
          <w:tab w:val="left" w:pos="7902"/>
          <w:tab w:val="left" w:pos="9014"/>
          <w:tab w:val="left" w:pos="10340"/>
          <w:tab w:val="left" w:pos="10493"/>
        </w:tabs>
        <w:spacing w:line="360" w:lineRule="auto"/>
        <w:ind w:left="1430" w:right="1181"/>
        <w:jc w:val="both"/>
        <w:rPr>
          <w:sz w:val="20"/>
        </w:rPr>
      </w:pPr>
      <w:r w:rsidRPr="008C0837">
        <w:rPr>
          <w:sz w:val="20"/>
        </w:rPr>
        <w:t>D/Dª.</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rPr>
        <w:t>, con</w:t>
      </w:r>
      <w:r w:rsidRPr="008C0837">
        <w:rPr>
          <w:spacing w:val="1"/>
          <w:sz w:val="20"/>
        </w:rPr>
        <w:t xml:space="preserve"> </w:t>
      </w:r>
      <w:r w:rsidRPr="008C0837">
        <w:rPr>
          <w:sz w:val="20"/>
        </w:rPr>
        <w:t>NIF:</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rPr>
        <w:t>, en calidad de Presidente/a de</w:t>
      </w:r>
      <w:r w:rsidRPr="008C0837">
        <w:rPr>
          <w:spacing w:val="33"/>
          <w:sz w:val="20"/>
        </w:rPr>
        <w:t xml:space="preserve"> </w:t>
      </w:r>
      <w:r w:rsidRPr="008C0837">
        <w:rPr>
          <w:sz w:val="20"/>
        </w:rPr>
        <w:t>la</w:t>
      </w:r>
      <w:r w:rsidRPr="008C0837">
        <w:rPr>
          <w:spacing w:val="10"/>
          <w:sz w:val="20"/>
        </w:rPr>
        <w:t xml:space="preserve"> </w:t>
      </w:r>
      <w:r w:rsidRPr="008C0837">
        <w:rPr>
          <w:sz w:val="20"/>
        </w:rPr>
        <w:t>Entidad/Asociación</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rPr>
        <w:t>, con</w:t>
      </w:r>
      <w:r w:rsidRPr="008C0837">
        <w:rPr>
          <w:sz w:val="20"/>
        </w:rPr>
        <w:tab/>
        <w:t>CIF</w:t>
      </w:r>
      <w:r w:rsidRPr="008C0837">
        <w:rPr>
          <w:sz w:val="20"/>
        </w:rPr>
        <w:tab/>
        <w:t>nº</w:t>
      </w:r>
      <w:r w:rsidRPr="008C0837">
        <w:rPr>
          <w:sz w:val="20"/>
          <w:u w:val="single"/>
        </w:rPr>
        <w:t xml:space="preserve"> </w:t>
      </w:r>
      <w:r w:rsidRPr="008C0837">
        <w:rPr>
          <w:sz w:val="20"/>
          <w:u w:val="single"/>
        </w:rPr>
        <w:tab/>
      </w:r>
      <w:r w:rsidRPr="008C0837">
        <w:rPr>
          <w:sz w:val="20"/>
        </w:rPr>
        <w:t>,</w:t>
      </w:r>
      <w:r w:rsidRPr="008C0837">
        <w:rPr>
          <w:sz w:val="20"/>
        </w:rPr>
        <w:tab/>
        <w:t>con</w:t>
      </w:r>
      <w:r w:rsidRPr="008C0837">
        <w:rPr>
          <w:sz w:val="20"/>
        </w:rPr>
        <w:tab/>
        <w:t>domicilio</w:t>
      </w:r>
      <w:r w:rsidRPr="008C0837">
        <w:rPr>
          <w:sz w:val="20"/>
        </w:rPr>
        <w:tab/>
        <w:t>social</w:t>
      </w:r>
      <w:r w:rsidRPr="008C0837">
        <w:rPr>
          <w:sz w:val="20"/>
        </w:rPr>
        <w:tab/>
      </w:r>
      <w:r w:rsidRPr="008C0837">
        <w:rPr>
          <w:spacing w:val="-9"/>
          <w:sz w:val="20"/>
        </w:rPr>
        <w:t>en</w:t>
      </w:r>
    </w:p>
    <w:p w:rsidR="00940F8A" w:rsidRPr="008C0837" w:rsidRDefault="000B2A72">
      <w:pPr>
        <w:tabs>
          <w:tab w:val="left" w:pos="7209"/>
          <w:tab w:val="left" w:pos="10495"/>
        </w:tabs>
        <w:spacing w:line="229" w:lineRule="exact"/>
        <w:ind w:left="1430"/>
        <w:jc w:val="both"/>
        <w:rPr>
          <w:sz w:val="20"/>
        </w:rPr>
      </w:pPr>
      <w:r w:rsidRPr="008C0837">
        <w:rPr>
          <w:w w:val="99"/>
          <w:sz w:val="20"/>
          <w:u w:val="single"/>
        </w:rPr>
        <w:t xml:space="preserve"> </w:t>
      </w:r>
      <w:r w:rsidRPr="008C0837">
        <w:rPr>
          <w:sz w:val="20"/>
          <w:u w:val="single"/>
        </w:rPr>
        <w:tab/>
      </w:r>
      <w:r w:rsidRPr="008C0837">
        <w:rPr>
          <w:sz w:val="20"/>
        </w:rPr>
        <w:t>,</w:t>
      </w:r>
      <w:r w:rsidRPr="008C0837">
        <w:rPr>
          <w:spacing w:val="18"/>
          <w:sz w:val="20"/>
        </w:rPr>
        <w:t xml:space="preserve"> </w:t>
      </w:r>
      <w:r w:rsidRPr="008C0837">
        <w:rPr>
          <w:sz w:val="20"/>
        </w:rPr>
        <w:t>Localidad</w:t>
      </w:r>
      <w:r w:rsidRPr="008C0837">
        <w:rPr>
          <w:sz w:val="20"/>
          <w:u w:val="single"/>
        </w:rPr>
        <w:t xml:space="preserve"> </w:t>
      </w:r>
      <w:r w:rsidRPr="008C0837">
        <w:rPr>
          <w:sz w:val="20"/>
          <w:u w:val="single"/>
        </w:rPr>
        <w:tab/>
      </w:r>
      <w:r w:rsidRPr="008C0837">
        <w:rPr>
          <w:sz w:val="20"/>
        </w:rPr>
        <w:t>,</w:t>
      </w:r>
    </w:p>
    <w:p w:rsidR="00940F8A" w:rsidRPr="008C0837" w:rsidRDefault="000B2A72">
      <w:pPr>
        <w:pStyle w:val="Prrafodelista"/>
        <w:numPr>
          <w:ilvl w:val="1"/>
          <w:numId w:val="10"/>
        </w:numPr>
        <w:tabs>
          <w:tab w:val="left" w:pos="1957"/>
          <w:tab w:val="left" w:pos="3068"/>
          <w:tab w:val="left" w:pos="8553"/>
        </w:tabs>
        <w:spacing w:before="115"/>
        <w:ind w:hanging="527"/>
        <w:rPr>
          <w:sz w:val="20"/>
        </w:rPr>
      </w:pPr>
      <w:r w:rsidRPr="008C0837">
        <w:rPr>
          <w:w w:val="99"/>
          <w:sz w:val="20"/>
          <w:u w:val="single"/>
        </w:rPr>
        <w:t xml:space="preserve"> </w:t>
      </w:r>
      <w:r w:rsidRPr="008C0837">
        <w:rPr>
          <w:sz w:val="20"/>
          <w:u w:val="single"/>
        </w:rPr>
        <w:tab/>
      </w:r>
      <w:r w:rsidRPr="008C0837">
        <w:rPr>
          <w:sz w:val="20"/>
        </w:rPr>
        <w:t>,   y  con   teléfono   de</w:t>
      </w:r>
      <w:r w:rsidRPr="008C0837">
        <w:rPr>
          <w:spacing w:val="23"/>
          <w:sz w:val="20"/>
        </w:rPr>
        <w:t xml:space="preserve"> </w:t>
      </w:r>
      <w:r w:rsidRPr="008C0837">
        <w:rPr>
          <w:sz w:val="20"/>
        </w:rPr>
        <w:t xml:space="preserve">contacto </w:t>
      </w:r>
      <w:r w:rsidRPr="008C0837">
        <w:rPr>
          <w:spacing w:val="26"/>
          <w:sz w:val="20"/>
        </w:rPr>
        <w:t xml:space="preserve"> </w:t>
      </w:r>
      <w:r w:rsidRPr="008C0837">
        <w:rPr>
          <w:sz w:val="20"/>
        </w:rPr>
        <w:t>nº</w:t>
      </w:r>
      <w:r w:rsidRPr="008C0837">
        <w:rPr>
          <w:sz w:val="20"/>
          <w:u w:val="single"/>
        </w:rPr>
        <w:t xml:space="preserve"> </w:t>
      </w:r>
      <w:r w:rsidRPr="008C0837">
        <w:rPr>
          <w:sz w:val="20"/>
          <w:u w:val="single"/>
        </w:rPr>
        <w:tab/>
      </w:r>
      <w:r w:rsidRPr="008C0837">
        <w:rPr>
          <w:sz w:val="20"/>
        </w:rPr>
        <w:t>y correo</w:t>
      </w:r>
      <w:r w:rsidRPr="008C0837">
        <w:rPr>
          <w:spacing w:val="51"/>
          <w:sz w:val="20"/>
        </w:rPr>
        <w:t xml:space="preserve"> </w:t>
      </w:r>
      <w:r w:rsidRPr="008C0837">
        <w:rPr>
          <w:sz w:val="20"/>
        </w:rPr>
        <w:t>electrónico</w:t>
      </w:r>
    </w:p>
    <w:p w:rsidR="00940F8A" w:rsidRPr="008C0837" w:rsidRDefault="000B2A72">
      <w:pPr>
        <w:tabs>
          <w:tab w:val="left" w:pos="4207"/>
        </w:tabs>
        <w:spacing w:before="116" w:line="360" w:lineRule="auto"/>
        <w:ind w:left="1430" w:right="1183"/>
        <w:jc w:val="both"/>
        <w:rPr>
          <w:sz w:val="20"/>
        </w:rPr>
      </w:pPr>
      <w:r w:rsidRPr="008C0837">
        <w:rPr>
          <w:w w:val="99"/>
          <w:sz w:val="20"/>
          <w:u w:val="single"/>
        </w:rPr>
        <w:t xml:space="preserve"> </w:t>
      </w:r>
      <w:r w:rsidRPr="008C0837">
        <w:rPr>
          <w:sz w:val="20"/>
          <w:u w:val="single"/>
        </w:rPr>
        <w:tab/>
      </w:r>
      <w:r w:rsidRPr="008C0837">
        <w:rPr>
          <w:sz w:val="20"/>
        </w:rPr>
        <w:t>, en nombre y representación de la misma, ante V.I. comparece y como mejor</w:t>
      </w:r>
      <w:r w:rsidRPr="008C0837">
        <w:rPr>
          <w:spacing w:val="-2"/>
          <w:sz w:val="20"/>
        </w:rPr>
        <w:t xml:space="preserve"> </w:t>
      </w:r>
      <w:r w:rsidRPr="008C0837">
        <w:rPr>
          <w:sz w:val="20"/>
        </w:rPr>
        <w:t>proceda,</w:t>
      </w:r>
    </w:p>
    <w:p w:rsidR="00940F8A" w:rsidRPr="008C0837" w:rsidRDefault="00940F8A">
      <w:pPr>
        <w:pStyle w:val="Textoindependiente"/>
        <w:spacing w:before="8"/>
        <w:rPr>
          <w:sz w:val="19"/>
        </w:rPr>
      </w:pPr>
    </w:p>
    <w:p w:rsidR="00940F8A" w:rsidRPr="008C0837" w:rsidRDefault="000B2A72">
      <w:pPr>
        <w:ind w:left="1430"/>
        <w:rPr>
          <w:b/>
          <w:sz w:val="20"/>
        </w:rPr>
      </w:pPr>
      <w:r w:rsidRPr="008C0837">
        <w:rPr>
          <w:b/>
          <w:sz w:val="20"/>
        </w:rPr>
        <w:t>EXPONE:</w:t>
      </w:r>
    </w:p>
    <w:p w:rsidR="00940F8A" w:rsidRPr="008C0837" w:rsidRDefault="00940F8A">
      <w:pPr>
        <w:pStyle w:val="Textoindependiente"/>
        <w:spacing w:before="4"/>
        <w:rPr>
          <w:b/>
          <w:sz w:val="20"/>
        </w:rPr>
      </w:pPr>
    </w:p>
    <w:p w:rsidR="00940F8A" w:rsidRPr="008C0837" w:rsidRDefault="000B2A72">
      <w:pPr>
        <w:tabs>
          <w:tab w:val="left" w:pos="3430"/>
        </w:tabs>
        <w:ind w:left="1430" w:right="1146"/>
        <w:jc w:val="both"/>
        <w:rPr>
          <w:sz w:val="20"/>
        </w:rPr>
      </w:pPr>
      <w:r w:rsidRPr="008C0837">
        <w:rPr>
          <w:sz w:val="20"/>
        </w:rPr>
        <w:t>Que  enterado/a  de  la  publicación  en  el  Boletín  Oficial  de  la  Provincia,  número</w:t>
      </w:r>
      <w:r w:rsidRPr="008C0837">
        <w:rPr>
          <w:sz w:val="20"/>
          <w:u w:val="single"/>
        </w:rPr>
        <w:t xml:space="preserve">       </w:t>
      </w:r>
      <w:r w:rsidRPr="008C0837">
        <w:rPr>
          <w:sz w:val="20"/>
        </w:rPr>
        <w:t>,  de  fecha de</w:t>
      </w:r>
      <w:r w:rsidRPr="008C0837">
        <w:rPr>
          <w:sz w:val="20"/>
          <w:u w:val="single"/>
        </w:rPr>
        <w:t xml:space="preserve"> </w:t>
      </w:r>
      <w:r w:rsidRPr="008C0837">
        <w:rPr>
          <w:sz w:val="20"/>
          <w:u w:val="single"/>
        </w:rPr>
        <w:tab/>
      </w:r>
      <w:r w:rsidR="00012F8C" w:rsidRPr="008C0837">
        <w:rPr>
          <w:sz w:val="20"/>
        </w:rPr>
        <w:t>de 2024</w:t>
      </w:r>
      <w:r w:rsidRPr="008C0837">
        <w:rPr>
          <w:sz w:val="20"/>
        </w:rPr>
        <w:t xml:space="preserve">, de la </w:t>
      </w:r>
      <w:r w:rsidRPr="008C0837">
        <w:rPr>
          <w:b/>
          <w:sz w:val="20"/>
        </w:rPr>
        <w:t>“</w:t>
      </w:r>
      <w:r w:rsidR="00C41664" w:rsidRPr="008C0837">
        <w:rPr>
          <w:b/>
          <w:sz w:val="20"/>
        </w:rPr>
        <w:t>Convocatoria de subvención en concurrencia competitiva a Asociaciones y Entidades sin fin de lucro en el ámbito de la atención a personas migrantes destinadas a la realización de actuaciones para la eliminación de los efectos de la brecha digital en el municipio de Benidorm, dentro del ejercicio 2024</w:t>
      </w:r>
      <w:r w:rsidRPr="008C0837">
        <w:rPr>
          <w:b/>
          <w:sz w:val="20"/>
        </w:rPr>
        <w:t xml:space="preserve">” </w:t>
      </w:r>
      <w:r w:rsidRPr="008C0837">
        <w:rPr>
          <w:sz w:val="20"/>
        </w:rPr>
        <w:t>y reuniendo los requisitos específicos exigidos en la misma,</w:t>
      </w:r>
    </w:p>
    <w:p w:rsidR="00940F8A" w:rsidRPr="008C0837" w:rsidRDefault="00940F8A">
      <w:pPr>
        <w:pStyle w:val="Textoindependiente"/>
        <w:rPr>
          <w:sz w:val="22"/>
        </w:rPr>
      </w:pPr>
    </w:p>
    <w:p w:rsidR="00940F8A" w:rsidRPr="008C0837" w:rsidRDefault="00940F8A">
      <w:pPr>
        <w:pStyle w:val="Textoindependiente"/>
        <w:spacing w:before="10"/>
        <w:rPr>
          <w:sz w:val="17"/>
        </w:rPr>
      </w:pPr>
    </w:p>
    <w:p w:rsidR="00940F8A" w:rsidRPr="008C0837" w:rsidRDefault="000B2A72">
      <w:pPr>
        <w:spacing w:before="1"/>
        <w:ind w:left="1430"/>
        <w:rPr>
          <w:b/>
          <w:sz w:val="20"/>
        </w:rPr>
      </w:pPr>
      <w:r w:rsidRPr="008C0837">
        <w:rPr>
          <w:b/>
          <w:sz w:val="20"/>
        </w:rPr>
        <w:t>SOLICITA:</w:t>
      </w:r>
    </w:p>
    <w:p w:rsidR="00940F8A" w:rsidRPr="008C0837" w:rsidRDefault="00940F8A">
      <w:pPr>
        <w:pStyle w:val="Textoindependiente"/>
        <w:spacing w:before="3"/>
        <w:rPr>
          <w:b/>
          <w:sz w:val="20"/>
        </w:rPr>
      </w:pPr>
    </w:p>
    <w:p w:rsidR="00940F8A" w:rsidRPr="008C0837" w:rsidRDefault="000B2A72">
      <w:pPr>
        <w:ind w:left="1430"/>
        <w:jc w:val="both"/>
        <w:rPr>
          <w:sz w:val="20"/>
        </w:rPr>
      </w:pPr>
      <w:r w:rsidRPr="008C0837">
        <w:rPr>
          <w:sz w:val="20"/>
        </w:rPr>
        <w:t>Subvención para las actividades siguientes:</w:t>
      </w:r>
    </w:p>
    <w:p w:rsidR="00940F8A" w:rsidRPr="008C0837" w:rsidRDefault="00940F8A">
      <w:pPr>
        <w:pStyle w:val="Textoindependiente"/>
        <w:spacing w:before="1"/>
        <w:rPr>
          <w:sz w:val="20"/>
        </w:rPr>
      </w:pPr>
    </w:p>
    <w:tbl>
      <w:tblPr>
        <w:tblW w:w="0" w:type="auto"/>
        <w:tblInd w:w="1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361"/>
        <w:gridCol w:w="2551"/>
        <w:gridCol w:w="2436"/>
      </w:tblGrid>
      <w:tr w:rsidR="00940F8A" w:rsidRPr="008C0837">
        <w:trPr>
          <w:trHeight w:val="460"/>
        </w:trPr>
        <w:tc>
          <w:tcPr>
            <w:tcW w:w="4361" w:type="dxa"/>
          </w:tcPr>
          <w:p w:rsidR="00940F8A" w:rsidRPr="008C0837" w:rsidRDefault="000B2A72">
            <w:pPr>
              <w:pStyle w:val="TableParagraph"/>
              <w:spacing w:line="229" w:lineRule="exact"/>
              <w:ind w:left="107"/>
              <w:rPr>
                <w:sz w:val="20"/>
              </w:rPr>
            </w:pPr>
            <w:r w:rsidRPr="008C0837">
              <w:rPr>
                <w:sz w:val="20"/>
              </w:rPr>
              <w:t>PROYECTO SOLICITADO</w:t>
            </w:r>
          </w:p>
        </w:tc>
        <w:tc>
          <w:tcPr>
            <w:tcW w:w="2551" w:type="dxa"/>
          </w:tcPr>
          <w:p w:rsidR="00940F8A" w:rsidRPr="008C0837" w:rsidRDefault="000B2A72">
            <w:pPr>
              <w:pStyle w:val="TableParagraph"/>
              <w:spacing w:line="229" w:lineRule="exact"/>
              <w:ind w:left="108"/>
              <w:rPr>
                <w:sz w:val="20"/>
              </w:rPr>
            </w:pPr>
            <w:r w:rsidRPr="008C0837">
              <w:rPr>
                <w:sz w:val="20"/>
              </w:rPr>
              <w:t>COSTE DEL PROYECTO</w:t>
            </w:r>
          </w:p>
          <w:p w:rsidR="00940F8A" w:rsidRPr="008C0837" w:rsidRDefault="000B2A72">
            <w:pPr>
              <w:pStyle w:val="TableParagraph"/>
              <w:spacing w:line="211" w:lineRule="exact"/>
              <w:ind w:left="108"/>
              <w:rPr>
                <w:sz w:val="20"/>
              </w:rPr>
            </w:pPr>
            <w:r w:rsidRPr="008C0837">
              <w:rPr>
                <w:sz w:val="20"/>
              </w:rPr>
              <w:t>(cantidad a justificar)</w:t>
            </w:r>
          </w:p>
        </w:tc>
        <w:tc>
          <w:tcPr>
            <w:tcW w:w="2436" w:type="dxa"/>
          </w:tcPr>
          <w:p w:rsidR="00940F8A" w:rsidRPr="008C0837" w:rsidRDefault="000B2A72">
            <w:pPr>
              <w:pStyle w:val="TableParagraph"/>
              <w:spacing w:line="229" w:lineRule="exact"/>
              <w:ind w:left="108"/>
              <w:rPr>
                <w:sz w:val="20"/>
              </w:rPr>
            </w:pPr>
            <w:r w:rsidRPr="008C0837">
              <w:rPr>
                <w:sz w:val="20"/>
              </w:rPr>
              <w:t>IMPORTE SOLICITADO</w:t>
            </w:r>
          </w:p>
          <w:p w:rsidR="00940F8A" w:rsidRPr="008C0837" w:rsidRDefault="00940F8A">
            <w:pPr>
              <w:pStyle w:val="TableParagraph"/>
              <w:spacing w:line="211" w:lineRule="exact"/>
              <w:ind w:left="108"/>
              <w:rPr>
                <w:sz w:val="20"/>
              </w:rPr>
            </w:pPr>
          </w:p>
        </w:tc>
      </w:tr>
      <w:tr w:rsidR="00940F8A" w:rsidRPr="008C0837">
        <w:trPr>
          <w:trHeight w:val="230"/>
        </w:trPr>
        <w:tc>
          <w:tcPr>
            <w:tcW w:w="4361" w:type="dxa"/>
          </w:tcPr>
          <w:p w:rsidR="00940F8A" w:rsidRPr="008C0837" w:rsidRDefault="00940F8A">
            <w:pPr>
              <w:pStyle w:val="TableParagraph"/>
              <w:rPr>
                <w:rFonts w:ascii="Times New Roman"/>
                <w:sz w:val="16"/>
              </w:rPr>
            </w:pP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940F8A">
            <w:pPr>
              <w:pStyle w:val="TableParagraph"/>
              <w:rPr>
                <w:rFonts w:ascii="Times New Roman"/>
                <w:sz w:val="16"/>
              </w:rPr>
            </w:pPr>
          </w:p>
        </w:tc>
      </w:tr>
      <w:tr w:rsidR="00940F8A" w:rsidRPr="008C0837">
        <w:trPr>
          <w:trHeight w:val="230"/>
        </w:trPr>
        <w:tc>
          <w:tcPr>
            <w:tcW w:w="4361" w:type="dxa"/>
          </w:tcPr>
          <w:p w:rsidR="00940F8A" w:rsidRPr="008C0837" w:rsidRDefault="00940F8A">
            <w:pPr>
              <w:pStyle w:val="TableParagraph"/>
              <w:rPr>
                <w:rFonts w:ascii="Times New Roman"/>
                <w:sz w:val="16"/>
              </w:rPr>
            </w:pP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940F8A">
            <w:pPr>
              <w:pStyle w:val="TableParagraph"/>
              <w:rPr>
                <w:rFonts w:ascii="Times New Roman"/>
                <w:sz w:val="16"/>
              </w:rPr>
            </w:pPr>
          </w:p>
        </w:tc>
      </w:tr>
      <w:tr w:rsidR="00940F8A" w:rsidRPr="008C0837">
        <w:trPr>
          <w:trHeight w:val="230"/>
        </w:trPr>
        <w:tc>
          <w:tcPr>
            <w:tcW w:w="4361" w:type="dxa"/>
          </w:tcPr>
          <w:p w:rsidR="00940F8A" w:rsidRPr="008C0837" w:rsidRDefault="000B2A72">
            <w:pPr>
              <w:pStyle w:val="TableParagraph"/>
              <w:spacing w:line="210" w:lineRule="exact"/>
              <w:ind w:left="107"/>
              <w:rPr>
                <w:sz w:val="20"/>
              </w:rPr>
            </w:pPr>
            <w:r w:rsidRPr="008C0837">
              <w:rPr>
                <w:sz w:val="20"/>
              </w:rPr>
              <w:t>TOTAL</w:t>
            </w: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B8353A">
            <w:pPr>
              <w:pStyle w:val="TableParagraph"/>
              <w:spacing w:line="210" w:lineRule="exact"/>
              <w:ind w:left="838"/>
              <w:rPr>
                <w:i/>
                <w:sz w:val="20"/>
              </w:rPr>
            </w:pPr>
            <w:r w:rsidRPr="008C0837">
              <w:rPr>
                <w:i/>
                <w:sz w:val="20"/>
              </w:rPr>
              <w:t>(Hasta 3</w:t>
            </w:r>
            <w:r w:rsidR="000B2A72" w:rsidRPr="008C0837">
              <w:rPr>
                <w:i/>
                <w:sz w:val="20"/>
              </w:rPr>
              <w:t>.000 €)</w:t>
            </w:r>
          </w:p>
        </w:tc>
      </w:tr>
    </w:tbl>
    <w:p w:rsidR="00940F8A" w:rsidRPr="008C0837" w:rsidRDefault="00940F8A">
      <w:pPr>
        <w:pStyle w:val="Textoindependiente"/>
        <w:rPr>
          <w:sz w:val="22"/>
        </w:rPr>
      </w:pPr>
    </w:p>
    <w:p w:rsidR="00940F8A" w:rsidRPr="008C0837" w:rsidRDefault="00940F8A">
      <w:pPr>
        <w:pStyle w:val="Textoindependiente"/>
        <w:spacing w:before="9"/>
        <w:rPr>
          <w:sz w:val="17"/>
        </w:rPr>
      </w:pPr>
    </w:p>
    <w:p w:rsidR="00940F8A" w:rsidRPr="008C0837" w:rsidRDefault="000B2A72">
      <w:pPr>
        <w:tabs>
          <w:tab w:val="left" w:pos="10598"/>
        </w:tabs>
        <w:ind w:left="1430" w:right="1145"/>
        <w:jc w:val="both"/>
        <w:rPr>
          <w:sz w:val="20"/>
        </w:rPr>
      </w:pPr>
      <w:r w:rsidRPr="008C0837">
        <w:rPr>
          <w:sz w:val="20"/>
        </w:rPr>
        <w:t xml:space="preserve">Se admita la presente solicitud junto con la documentación exigida en la base sexta y, previos los trámites que legalmente correspondan, le sea concedida, al amparo de lo establecido en la Convocatoria, cuyas Bases acepta en su integridad, una subvención </w:t>
      </w:r>
      <w:r w:rsidR="001C6A2A" w:rsidRPr="008C0837">
        <w:rPr>
          <w:sz w:val="20"/>
        </w:rPr>
        <w:t xml:space="preserve">por </w:t>
      </w:r>
      <w:r w:rsidR="001C6A2A" w:rsidRPr="008C0837">
        <w:rPr>
          <w:spacing w:val="8"/>
          <w:sz w:val="20"/>
        </w:rPr>
        <w:t>importe</w:t>
      </w:r>
      <w:r w:rsidRPr="008C0837">
        <w:rPr>
          <w:spacing w:val="6"/>
          <w:sz w:val="20"/>
        </w:rPr>
        <w:t xml:space="preserve"> </w:t>
      </w:r>
      <w:r w:rsidRPr="008C0837">
        <w:rPr>
          <w:sz w:val="20"/>
        </w:rPr>
        <w:t>de</w:t>
      </w:r>
      <w:r w:rsidRPr="008C0837">
        <w:rPr>
          <w:spacing w:val="8"/>
          <w:sz w:val="20"/>
        </w:rPr>
        <w:t xml:space="preserve"> </w:t>
      </w:r>
      <w:r w:rsidRPr="008C0837">
        <w:rPr>
          <w:w w:val="99"/>
          <w:sz w:val="20"/>
          <w:u w:val="single"/>
        </w:rPr>
        <w:t xml:space="preserve"> </w:t>
      </w:r>
      <w:r w:rsidRPr="008C0837">
        <w:rPr>
          <w:sz w:val="20"/>
          <w:u w:val="single"/>
        </w:rPr>
        <w:tab/>
      </w:r>
      <w:r w:rsidRPr="008C0837">
        <w:rPr>
          <w:sz w:val="20"/>
        </w:rPr>
        <w:t xml:space="preserve"> euros,</w:t>
      </w:r>
      <w:r w:rsidRPr="008C0837">
        <w:rPr>
          <w:spacing w:val="10"/>
          <w:sz w:val="20"/>
        </w:rPr>
        <w:t xml:space="preserve"> </w:t>
      </w:r>
      <w:r w:rsidRPr="008C0837">
        <w:rPr>
          <w:sz w:val="20"/>
        </w:rPr>
        <w:t>con</w:t>
      </w:r>
      <w:r w:rsidRPr="008C0837">
        <w:rPr>
          <w:spacing w:val="13"/>
          <w:sz w:val="20"/>
        </w:rPr>
        <w:t xml:space="preserve"> </w:t>
      </w:r>
      <w:r w:rsidRPr="008C0837">
        <w:rPr>
          <w:sz w:val="20"/>
        </w:rPr>
        <w:t>destino</w:t>
      </w:r>
      <w:r w:rsidRPr="008C0837">
        <w:rPr>
          <w:spacing w:val="12"/>
          <w:sz w:val="20"/>
        </w:rPr>
        <w:t xml:space="preserve"> </w:t>
      </w:r>
      <w:r w:rsidRPr="008C0837">
        <w:rPr>
          <w:sz w:val="20"/>
        </w:rPr>
        <w:t>al</w:t>
      </w:r>
      <w:r w:rsidRPr="008C0837">
        <w:rPr>
          <w:spacing w:val="11"/>
          <w:sz w:val="20"/>
        </w:rPr>
        <w:t xml:space="preserve"> </w:t>
      </w:r>
      <w:r w:rsidRPr="008C0837">
        <w:rPr>
          <w:sz w:val="20"/>
        </w:rPr>
        <w:t>proyecto</w:t>
      </w:r>
      <w:r w:rsidRPr="008C0837">
        <w:rPr>
          <w:spacing w:val="10"/>
          <w:sz w:val="20"/>
        </w:rPr>
        <w:t xml:space="preserve"> </w:t>
      </w:r>
      <w:r w:rsidRPr="008C0837">
        <w:rPr>
          <w:sz w:val="20"/>
        </w:rPr>
        <w:t>detallado</w:t>
      </w:r>
      <w:r w:rsidRPr="008C0837">
        <w:rPr>
          <w:spacing w:val="12"/>
          <w:sz w:val="20"/>
        </w:rPr>
        <w:t xml:space="preserve"> </w:t>
      </w:r>
      <w:r w:rsidRPr="008C0837">
        <w:rPr>
          <w:sz w:val="20"/>
        </w:rPr>
        <w:t>en</w:t>
      </w:r>
      <w:r w:rsidRPr="008C0837">
        <w:rPr>
          <w:spacing w:val="11"/>
          <w:sz w:val="20"/>
        </w:rPr>
        <w:t xml:space="preserve"> </w:t>
      </w:r>
      <w:r w:rsidRPr="008C0837">
        <w:rPr>
          <w:sz w:val="20"/>
        </w:rPr>
        <w:t>el</w:t>
      </w:r>
      <w:r w:rsidRPr="008C0837">
        <w:rPr>
          <w:spacing w:val="12"/>
          <w:sz w:val="20"/>
        </w:rPr>
        <w:t xml:space="preserve"> </w:t>
      </w:r>
      <w:r w:rsidRPr="008C0837">
        <w:rPr>
          <w:sz w:val="20"/>
        </w:rPr>
        <w:t>Anexo</w:t>
      </w:r>
      <w:r w:rsidRPr="008C0837">
        <w:rPr>
          <w:spacing w:val="13"/>
          <w:sz w:val="20"/>
        </w:rPr>
        <w:t xml:space="preserve"> </w:t>
      </w:r>
      <w:r w:rsidRPr="008C0837">
        <w:rPr>
          <w:sz w:val="20"/>
        </w:rPr>
        <w:t>IV,</w:t>
      </w:r>
      <w:r w:rsidRPr="008C0837">
        <w:rPr>
          <w:spacing w:val="11"/>
          <w:sz w:val="20"/>
        </w:rPr>
        <w:t xml:space="preserve"> </w:t>
      </w:r>
      <w:r w:rsidRPr="008C0837">
        <w:rPr>
          <w:sz w:val="20"/>
        </w:rPr>
        <w:t>cuyo</w:t>
      </w:r>
      <w:r w:rsidRPr="008C0837">
        <w:rPr>
          <w:spacing w:val="14"/>
          <w:sz w:val="20"/>
        </w:rPr>
        <w:t xml:space="preserve"> </w:t>
      </w:r>
      <w:r w:rsidRPr="008C0837">
        <w:rPr>
          <w:sz w:val="20"/>
        </w:rPr>
        <w:t>importe</w:t>
      </w:r>
      <w:r w:rsidRPr="008C0837">
        <w:rPr>
          <w:spacing w:val="10"/>
          <w:sz w:val="20"/>
        </w:rPr>
        <w:t xml:space="preserve"> </w:t>
      </w:r>
      <w:r w:rsidRPr="008C0837">
        <w:rPr>
          <w:sz w:val="20"/>
        </w:rPr>
        <w:t>total</w:t>
      </w:r>
      <w:r w:rsidRPr="008C0837">
        <w:rPr>
          <w:spacing w:val="12"/>
          <w:sz w:val="20"/>
        </w:rPr>
        <w:t xml:space="preserve"> </w:t>
      </w:r>
      <w:r w:rsidRPr="008C0837">
        <w:rPr>
          <w:sz w:val="20"/>
        </w:rPr>
        <w:t>asciende</w:t>
      </w:r>
      <w:r w:rsidRPr="008C0837">
        <w:rPr>
          <w:spacing w:val="12"/>
          <w:sz w:val="20"/>
        </w:rPr>
        <w:t xml:space="preserve"> </w:t>
      </w:r>
      <w:r w:rsidRPr="008C0837">
        <w:rPr>
          <w:sz w:val="20"/>
        </w:rPr>
        <w:t>a</w:t>
      </w:r>
      <w:r w:rsidRPr="008C0837">
        <w:rPr>
          <w:spacing w:val="13"/>
          <w:sz w:val="20"/>
        </w:rPr>
        <w:t xml:space="preserve"> </w:t>
      </w:r>
      <w:r w:rsidRPr="008C0837">
        <w:rPr>
          <w:sz w:val="20"/>
        </w:rPr>
        <w:t>la</w:t>
      </w:r>
      <w:r w:rsidRPr="008C0837">
        <w:rPr>
          <w:spacing w:val="11"/>
          <w:sz w:val="20"/>
        </w:rPr>
        <w:t xml:space="preserve"> </w:t>
      </w:r>
      <w:r w:rsidRPr="008C0837">
        <w:rPr>
          <w:sz w:val="20"/>
        </w:rPr>
        <w:t>cantidad</w:t>
      </w:r>
      <w:r w:rsidRPr="008C0837">
        <w:rPr>
          <w:spacing w:val="13"/>
          <w:sz w:val="20"/>
        </w:rPr>
        <w:t xml:space="preserve"> </w:t>
      </w:r>
      <w:r w:rsidRPr="008C0837">
        <w:rPr>
          <w:sz w:val="20"/>
        </w:rPr>
        <w:t>de</w:t>
      </w:r>
    </w:p>
    <w:p w:rsidR="00940F8A" w:rsidRPr="008C0837" w:rsidRDefault="000B2A72">
      <w:pPr>
        <w:tabs>
          <w:tab w:val="left" w:pos="3035"/>
          <w:tab w:val="left" w:pos="6674"/>
          <w:tab w:val="left" w:pos="9000"/>
        </w:tabs>
        <w:spacing w:before="2"/>
        <w:ind w:left="1430"/>
        <w:jc w:val="both"/>
        <w:rPr>
          <w:sz w:val="20"/>
        </w:rPr>
      </w:pPr>
      <w:r w:rsidRPr="008C0837">
        <w:rPr>
          <w:w w:val="99"/>
          <w:sz w:val="20"/>
          <w:u w:val="single"/>
        </w:rPr>
        <w:t xml:space="preserve"> </w:t>
      </w:r>
      <w:r w:rsidRPr="008C0837">
        <w:rPr>
          <w:sz w:val="20"/>
          <w:u w:val="single"/>
        </w:rPr>
        <w:tab/>
      </w:r>
      <w:r w:rsidRPr="008C0837">
        <w:rPr>
          <w:sz w:val="20"/>
        </w:rPr>
        <w:t>euros.  En</w:t>
      </w:r>
      <w:r w:rsidRPr="008C0837">
        <w:rPr>
          <w:sz w:val="20"/>
          <w:u w:val="single"/>
        </w:rPr>
        <w:t xml:space="preserve"> </w:t>
      </w:r>
      <w:r w:rsidRPr="008C0837">
        <w:rPr>
          <w:sz w:val="20"/>
          <w:u w:val="single"/>
        </w:rPr>
        <w:tab/>
      </w:r>
      <w:r w:rsidRPr="008C0837">
        <w:rPr>
          <w:sz w:val="20"/>
        </w:rPr>
        <w:t xml:space="preserve">, </w:t>
      </w:r>
      <w:r w:rsidRPr="008C0837">
        <w:rPr>
          <w:sz w:val="20"/>
          <w:u w:val="single"/>
        </w:rPr>
        <w:t xml:space="preserve">        </w:t>
      </w:r>
      <w:r w:rsidRPr="008C0837">
        <w:rPr>
          <w:spacing w:val="47"/>
          <w:sz w:val="20"/>
          <w:u w:val="single"/>
        </w:rPr>
        <w:t xml:space="preserve"> </w:t>
      </w:r>
      <w:r w:rsidRPr="008C0837">
        <w:rPr>
          <w:sz w:val="20"/>
        </w:rPr>
        <w:t>de</w:t>
      </w:r>
      <w:r w:rsidRPr="008C0837">
        <w:rPr>
          <w:sz w:val="20"/>
          <w:u w:val="single"/>
        </w:rPr>
        <w:t xml:space="preserve"> </w:t>
      </w:r>
      <w:r w:rsidRPr="008C0837">
        <w:rPr>
          <w:sz w:val="20"/>
          <w:u w:val="single"/>
        </w:rPr>
        <w:tab/>
      </w:r>
      <w:r w:rsidRPr="008C0837">
        <w:rPr>
          <w:sz w:val="20"/>
        </w:rPr>
        <w:t>de</w:t>
      </w:r>
      <w:r w:rsidRPr="008C0837">
        <w:rPr>
          <w:spacing w:val="7"/>
          <w:sz w:val="20"/>
        </w:rPr>
        <w:t xml:space="preserve"> </w:t>
      </w:r>
      <w:r w:rsidRPr="008C0837">
        <w:rPr>
          <w:sz w:val="20"/>
        </w:rPr>
        <w:t>2024.</w:t>
      </w:r>
    </w:p>
    <w:p w:rsidR="00940F8A" w:rsidRPr="008C0837" w:rsidRDefault="00940F8A">
      <w:pPr>
        <w:pStyle w:val="Textoindependiente"/>
        <w:rPr>
          <w:sz w:val="22"/>
        </w:rPr>
      </w:pPr>
    </w:p>
    <w:p w:rsidR="00940F8A" w:rsidRPr="008C0837" w:rsidRDefault="00940F8A">
      <w:pPr>
        <w:pStyle w:val="Textoindependiente"/>
        <w:spacing w:before="3"/>
        <w:rPr>
          <w:sz w:val="31"/>
        </w:rPr>
      </w:pPr>
    </w:p>
    <w:p w:rsidR="00940F8A" w:rsidRPr="008C0837" w:rsidRDefault="000B2A72">
      <w:pPr>
        <w:ind w:left="1430" w:right="1011"/>
        <w:rPr>
          <w:sz w:val="20"/>
        </w:rPr>
      </w:pPr>
      <w:r w:rsidRPr="008C0837">
        <w:rPr>
          <w:b/>
          <w:sz w:val="20"/>
        </w:rPr>
        <w:t>Importante</w:t>
      </w:r>
      <w:r w:rsidRPr="008C0837">
        <w:rPr>
          <w:sz w:val="20"/>
        </w:rPr>
        <w:t xml:space="preserve">: </w:t>
      </w:r>
      <w:r w:rsidRPr="008C0837">
        <w:rPr>
          <w:sz w:val="20"/>
          <w:u w:val="single"/>
        </w:rPr>
        <w:t>Antes de firmar declaro haber leído la información sobre protección de datos que consta al</w:t>
      </w:r>
      <w:r w:rsidRPr="008C0837">
        <w:rPr>
          <w:sz w:val="20"/>
        </w:rPr>
        <w:t xml:space="preserve"> </w:t>
      </w:r>
      <w:r w:rsidRPr="008C0837">
        <w:rPr>
          <w:sz w:val="20"/>
          <w:u w:val="single"/>
        </w:rPr>
        <w:t>final del presente</w:t>
      </w:r>
      <w:r w:rsidRPr="008C0837">
        <w:rPr>
          <w:spacing w:val="-4"/>
          <w:sz w:val="20"/>
          <w:u w:val="single"/>
        </w:rPr>
        <w:t xml:space="preserve"> </w:t>
      </w:r>
      <w:r w:rsidRPr="008C0837">
        <w:rPr>
          <w:sz w:val="20"/>
          <w:u w:val="single"/>
        </w:rPr>
        <w:t>documento</w:t>
      </w:r>
      <w:r w:rsidRPr="008C0837">
        <w:rPr>
          <w:sz w:val="20"/>
        </w:rPr>
        <w:t>.</w:t>
      </w:r>
    </w:p>
    <w:p w:rsidR="00940F8A" w:rsidRPr="008C0837" w:rsidRDefault="00940F8A">
      <w:pPr>
        <w:ind w:left="1430" w:right="1011"/>
        <w:rPr>
          <w:sz w:val="20"/>
        </w:rPr>
      </w:pPr>
    </w:p>
    <w:p w:rsidR="00940F8A" w:rsidRPr="008C0837" w:rsidRDefault="00940F8A">
      <w:pPr>
        <w:ind w:left="1430" w:right="1011"/>
        <w:rPr>
          <w:sz w:val="20"/>
        </w:rPr>
      </w:pPr>
    </w:p>
    <w:p w:rsidR="00940F8A" w:rsidRPr="008C0837" w:rsidRDefault="000B2A72">
      <w:pPr>
        <w:ind w:left="1430" w:right="1011"/>
        <w:jc w:val="center"/>
        <w:rPr>
          <w:sz w:val="20"/>
        </w:rPr>
      </w:pPr>
      <w:r w:rsidRPr="008C0837">
        <w:rPr>
          <w:sz w:val="20"/>
        </w:rPr>
        <w:t>El/La Presidente/a</w:t>
      </w:r>
    </w:p>
    <w:p w:rsidR="00940F8A" w:rsidRPr="008C0837" w:rsidRDefault="00940F8A">
      <w:pPr>
        <w:spacing w:before="1"/>
        <w:ind w:left="1430"/>
        <w:jc w:val="center"/>
        <w:rPr>
          <w:sz w:val="20"/>
        </w:rPr>
      </w:pPr>
    </w:p>
    <w:p w:rsidR="00940F8A" w:rsidRPr="008C0837" w:rsidRDefault="00940F8A">
      <w:pPr>
        <w:spacing w:before="1"/>
        <w:ind w:left="1430"/>
        <w:jc w:val="center"/>
        <w:rPr>
          <w:sz w:val="20"/>
        </w:rPr>
      </w:pPr>
    </w:p>
    <w:p w:rsidR="00940F8A" w:rsidRPr="008C0837" w:rsidRDefault="000B2A72">
      <w:pPr>
        <w:spacing w:before="1"/>
        <w:ind w:left="1430"/>
        <w:jc w:val="center"/>
        <w:rPr>
          <w:sz w:val="20"/>
        </w:rPr>
      </w:pPr>
      <w:r w:rsidRPr="008C0837">
        <w:rPr>
          <w:sz w:val="20"/>
        </w:rPr>
        <w:t>Fdo._________________________________________</w:t>
      </w:r>
    </w:p>
    <w:p w:rsidR="00940F8A" w:rsidRPr="008C0837" w:rsidRDefault="000B2A72">
      <w:pPr>
        <w:jc w:val="center"/>
        <w:rPr>
          <w:sz w:val="18"/>
        </w:rPr>
      </w:pPr>
      <w:r w:rsidRPr="008C0837">
        <w:rPr>
          <w:sz w:val="18"/>
        </w:rPr>
        <w:t xml:space="preserve">       (Nombre y apellidos)</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spacing w:before="5"/>
        <w:rPr>
          <w:sz w:val="27"/>
        </w:rPr>
      </w:pPr>
    </w:p>
    <w:p w:rsidR="00940F8A" w:rsidRPr="008C0837" w:rsidRDefault="000B2A72">
      <w:pPr>
        <w:ind w:left="2730" w:right="2489"/>
        <w:jc w:val="center"/>
        <w:rPr>
          <w:b/>
        </w:rPr>
      </w:pPr>
      <w:r w:rsidRPr="008C0837">
        <w:rPr>
          <w:b/>
        </w:rPr>
        <w:t>ALCALDE-PRESIDENTE DEL AYUNTAMIENTO DE BENIDORM</w:t>
      </w:r>
    </w:p>
    <w:p w:rsidR="00940F8A" w:rsidRPr="008C0837" w:rsidRDefault="00940F8A">
      <w:pPr>
        <w:jc w:val="center"/>
        <w:sectPr w:rsidR="00940F8A" w:rsidRPr="008C0837">
          <w:headerReference w:type="default" r:id="rId8"/>
          <w:pgSz w:w="11910" w:h="16840"/>
          <w:pgMar w:top="440" w:right="160" w:bottom="280" w:left="0" w:header="720" w:footer="720" w:gutter="0"/>
          <w:cols w:space="720"/>
        </w:sectPr>
      </w:pPr>
    </w:p>
    <w:p w:rsidR="00940F8A" w:rsidRPr="008C0837" w:rsidRDefault="00940F8A">
      <w:pPr>
        <w:pStyle w:val="Textoindependiente"/>
        <w:spacing w:before="9"/>
        <w:rPr>
          <w:b/>
          <w:sz w:val="18"/>
        </w:rPr>
      </w:pPr>
    </w:p>
    <w:p w:rsidR="00940F8A" w:rsidRPr="008C0837" w:rsidRDefault="000B2A72">
      <w:pPr>
        <w:spacing w:before="94"/>
        <w:ind w:left="1430"/>
        <w:rPr>
          <w:b/>
          <w:i/>
        </w:rPr>
      </w:pPr>
      <w:r w:rsidRPr="008C0837">
        <w:rPr>
          <w:b/>
          <w:i/>
        </w:rPr>
        <w:t>DOCUMENTACIÓN A APORTAR POR LA ENTIDAD</w:t>
      </w:r>
    </w:p>
    <w:p w:rsidR="00940F8A" w:rsidRPr="008C0837" w:rsidRDefault="00940F8A">
      <w:pPr>
        <w:pStyle w:val="Textoindependiente"/>
        <w:spacing w:before="9"/>
        <w:rPr>
          <w:b/>
          <w:i/>
          <w:sz w:val="20"/>
        </w:rPr>
      </w:pPr>
    </w:p>
    <w:p w:rsidR="00940F8A" w:rsidRPr="008C0837" w:rsidRDefault="000B2A72">
      <w:pPr>
        <w:ind w:left="1430"/>
        <w:rPr>
          <w:b/>
          <w:i/>
        </w:rPr>
      </w:pPr>
      <w:r w:rsidRPr="008C0837">
        <w:rPr>
          <w:b/>
          <w:i/>
        </w:rPr>
        <w:t>Documentación referida a la Entidad solicitante</w:t>
      </w:r>
    </w:p>
    <w:p w:rsidR="00940F8A" w:rsidRPr="008C0837" w:rsidRDefault="00940F8A">
      <w:pPr>
        <w:pStyle w:val="Textoindependiente"/>
        <w:spacing w:before="4"/>
        <w:rPr>
          <w:b/>
          <w:i/>
          <w:sz w:val="20"/>
        </w:rPr>
      </w:pPr>
    </w:p>
    <w:p w:rsidR="00940F8A" w:rsidRPr="008C0837" w:rsidRDefault="000B2A72">
      <w:pPr>
        <w:ind w:left="1430"/>
        <w:rPr>
          <w:iCs/>
        </w:rPr>
      </w:pPr>
      <w:r w:rsidRPr="008C0837">
        <w:rPr>
          <w:iCs/>
        </w:rPr>
        <w:t>La Solicitud (</w:t>
      </w:r>
      <w:r w:rsidRPr="008C0837">
        <w:rPr>
          <w:b/>
          <w:bCs/>
          <w:iCs/>
        </w:rPr>
        <w:t>ANEXO I</w:t>
      </w:r>
      <w:r w:rsidRPr="008C0837">
        <w:rPr>
          <w:iCs/>
        </w:rPr>
        <w:t>) se acompañará de la siguiente documentación:</w:t>
      </w:r>
    </w:p>
    <w:p w:rsidR="00940F8A" w:rsidRPr="008C0837" w:rsidRDefault="00940F8A">
      <w:pPr>
        <w:pStyle w:val="Textoindependiente"/>
        <w:rPr>
          <w:iCs/>
          <w:sz w:val="22"/>
        </w:rPr>
      </w:pPr>
    </w:p>
    <w:p w:rsidR="00940F8A" w:rsidRPr="008C0837" w:rsidRDefault="000B2A72">
      <w:pPr>
        <w:pStyle w:val="Prrafodelista"/>
        <w:numPr>
          <w:ilvl w:val="2"/>
          <w:numId w:val="10"/>
        </w:numPr>
        <w:tabs>
          <w:tab w:val="left" w:pos="2151"/>
        </w:tabs>
        <w:ind w:right="1185"/>
        <w:rPr>
          <w:iCs/>
        </w:rPr>
      </w:pPr>
      <w:r w:rsidRPr="008C0837">
        <w:rPr>
          <w:iCs/>
        </w:rPr>
        <w:t>Fotocopia del DNI en vigor de la persona que suscribe la solicitud y que ostenta la representación acreditada de la entidad</w:t>
      </w:r>
      <w:r w:rsidRPr="008C0837">
        <w:rPr>
          <w:iCs/>
          <w:spacing w:val="-2"/>
        </w:rPr>
        <w:t xml:space="preserve"> </w:t>
      </w:r>
      <w:r w:rsidRPr="008C0837">
        <w:rPr>
          <w:iCs/>
        </w:rPr>
        <w:t>solicitante.</w:t>
      </w:r>
    </w:p>
    <w:p w:rsidR="00940F8A" w:rsidRPr="008C0837" w:rsidRDefault="00940F8A">
      <w:pPr>
        <w:pStyle w:val="Textoindependiente"/>
        <w:spacing w:before="2"/>
        <w:jc w:val="both"/>
        <w:rPr>
          <w:iCs/>
          <w:sz w:val="22"/>
        </w:rPr>
      </w:pPr>
    </w:p>
    <w:p w:rsidR="00940F8A" w:rsidRPr="008C0837" w:rsidRDefault="000B2A72">
      <w:pPr>
        <w:pStyle w:val="Prrafodelista"/>
        <w:numPr>
          <w:ilvl w:val="2"/>
          <w:numId w:val="10"/>
        </w:numPr>
        <w:tabs>
          <w:tab w:val="left" w:pos="2151"/>
        </w:tabs>
        <w:ind w:right="1184"/>
        <w:rPr>
          <w:iCs/>
        </w:rPr>
      </w:pPr>
      <w:r w:rsidRPr="008C0837">
        <w:rPr>
          <w:iCs/>
        </w:rPr>
        <w:t>Fotocopia de la tarjeta acreditativa del Número de Identificación Fiscal (NIF) de la entidad.</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ind w:hanging="361"/>
        <w:rPr>
          <w:iCs/>
        </w:rPr>
      </w:pPr>
      <w:r w:rsidRPr="008C0837">
        <w:rPr>
          <w:iCs/>
        </w:rPr>
        <w:t>Dirección de la sede, teléfono y horario de atención al público (</w:t>
      </w:r>
      <w:r w:rsidRPr="008C0837">
        <w:rPr>
          <w:b/>
          <w:bCs/>
          <w:iCs/>
        </w:rPr>
        <w:t>ANEXO</w:t>
      </w:r>
      <w:r w:rsidRPr="008C0837">
        <w:rPr>
          <w:b/>
          <w:bCs/>
          <w:iCs/>
          <w:spacing w:val="-10"/>
        </w:rPr>
        <w:t xml:space="preserve"> </w:t>
      </w:r>
      <w:r w:rsidRPr="008C0837">
        <w:rPr>
          <w:b/>
          <w:bCs/>
          <w:iCs/>
        </w:rPr>
        <w:t>II</w:t>
      </w:r>
      <w:r w:rsidRPr="008C0837">
        <w:rPr>
          <w:iCs/>
        </w:rPr>
        <w:t>)</w:t>
      </w:r>
    </w:p>
    <w:p w:rsidR="00940F8A" w:rsidRPr="008C0837" w:rsidRDefault="00940F8A">
      <w:pPr>
        <w:pStyle w:val="Textoindependiente"/>
        <w:spacing w:before="1"/>
        <w:jc w:val="both"/>
        <w:rPr>
          <w:iCs/>
          <w:sz w:val="22"/>
        </w:rPr>
      </w:pPr>
    </w:p>
    <w:p w:rsidR="00940F8A" w:rsidRPr="008C0837" w:rsidRDefault="000B2A72">
      <w:pPr>
        <w:pStyle w:val="Prrafodelista"/>
        <w:numPr>
          <w:ilvl w:val="2"/>
          <w:numId w:val="10"/>
        </w:numPr>
        <w:tabs>
          <w:tab w:val="left" w:pos="2151"/>
        </w:tabs>
        <w:ind w:right="1186"/>
        <w:rPr>
          <w:iCs/>
        </w:rPr>
      </w:pPr>
      <w:r w:rsidRPr="008C0837">
        <w:rPr>
          <w:iCs/>
        </w:rPr>
        <w:t>Fotocopia de los Estatutos de la entidad actualizados y adaptados a la normativa vigente.</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right="1185"/>
        <w:rPr>
          <w:iCs/>
        </w:rPr>
      </w:pPr>
      <w:r w:rsidRPr="008C0837">
        <w:rPr>
          <w:iCs/>
        </w:rPr>
        <w:t>Número de inscripción en el Registro de Asociaciones del Ayuntamiento de Benidorm (</w:t>
      </w:r>
      <w:r w:rsidRPr="008C0837">
        <w:rPr>
          <w:b/>
          <w:bCs/>
          <w:iCs/>
        </w:rPr>
        <w:t>ANEXO II</w:t>
      </w:r>
      <w:r w:rsidRPr="008C0837">
        <w:rPr>
          <w:iCs/>
        </w:rPr>
        <w:t xml:space="preserve">). </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right="1186"/>
        <w:rPr>
          <w:iCs/>
        </w:rPr>
      </w:pPr>
      <w:r w:rsidRPr="008C0837">
        <w:rPr>
          <w:iCs/>
        </w:rPr>
        <w:t xml:space="preserve">Certificado emitido por Secretario/a de la Entidad indicando la relación actualizada de personas asociadas afectados; órganos de gobierno y representación y año de inicio de las actividades para las que se solicita subvención según </w:t>
      </w:r>
      <w:r w:rsidRPr="008C0837">
        <w:rPr>
          <w:b/>
          <w:bCs/>
          <w:iCs/>
        </w:rPr>
        <w:t>ANEXO</w:t>
      </w:r>
      <w:r w:rsidRPr="008C0837">
        <w:rPr>
          <w:b/>
          <w:bCs/>
          <w:iCs/>
          <w:spacing w:val="-9"/>
        </w:rPr>
        <w:t xml:space="preserve"> </w:t>
      </w:r>
      <w:r w:rsidRPr="008C0837">
        <w:rPr>
          <w:b/>
          <w:bCs/>
          <w:iCs/>
        </w:rPr>
        <w:t>II</w:t>
      </w:r>
      <w:r w:rsidRPr="008C0837">
        <w:rPr>
          <w:iCs/>
        </w:rPr>
        <w:t>.</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spacing w:before="1"/>
        <w:ind w:right="1185"/>
        <w:rPr>
          <w:iCs/>
        </w:rPr>
      </w:pPr>
      <w:r w:rsidRPr="008C0837">
        <w:rPr>
          <w:iCs/>
        </w:rPr>
        <w:t xml:space="preserve">Declaraciones responsables y compromisos, suscritas por Presidente/a y Secretario/a de la Entidad solicitante conforme al </w:t>
      </w:r>
      <w:r w:rsidRPr="008C0837">
        <w:rPr>
          <w:b/>
          <w:bCs/>
          <w:iCs/>
        </w:rPr>
        <w:t>ANEXO</w:t>
      </w:r>
      <w:r w:rsidRPr="008C0837">
        <w:rPr>
          <w:b/>
          <w:bCs/>
          <w:iCs/>
          <w:spacing w:val="-8"/>
        </w:rPr>
        <w:t xml:space="preserve"> </w:t>
      </w:r>
      <w:r w:rsidRPr="008C0837">
        <w:rPr>
          <w:b/>
          <w:bCs/>
          <w:iCs/>
        </w:rPr>
        <w:t>III</w:t>
      </w:r>
      <w:r w:rsidRPr="008C0837">
        <w:rPr>
          <w:iCs/>
        </w:rPr>
        <w:t>.</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hanging="361"/>
        <w:rPr>
          <w:iCs/>
        </w:rPr>
      </w:pPr>
      <w:r w:rsidRPr="008C0837">
        <w:rPr>
          <w:iCs/>
        </w:rPr>
        <w:t>Proyecto para el que se solicita subvención (</w:t>
      </w:r>
      <w:r w:rsidRPr="008C0837">
        <w:rPr>
          <w:b/>
          <w:bCs/>
          <w:iCs/>
        </w:rPr>
        <w:t>ANEXO</w:t>
      </w:r>
      <w:r w:rsidRPr="008C0837">
        <w:rPr>
          <w:b/>
          <w:bCs/>
          <w:iCs/>
          <w:spacing w:val="-14"/>
        </w:rPr>
        <w:t xml:space="preserve"> </w:t>
      </w:r>
      <w:r w:rsidRPr="008C0837">
        <w:rPr>
          <w:b/>
          <w:bCs/>
          <w:iCs/>
        </w:rPr>
        <w:t>IV</w:t>
      </w:r>
      <w:r w:rsidRPr="008C0837">
        <w:rPr>
          <w:iCs/>
        </w:rPr>
        <w:t>).</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ind w:right="1179"/>
        <w:rPr>
          <w:iCs/>
        </w:rPr>
      </w:pPr>
      <w:r w:rsidRPr="008C0837">
        <w:rPr>
          <w:iCs/>
        </w:rPr>
        <w:t>Ficha de Alta/Modificación de Terceros, en el caso de que la Entidad no haya recibido subvención del Ayuntamiento con anterioridad o si ha modificado sus datos bancarios, según modelo del Ayuntamiento de Benidorm, que puede obtenerse en la Sede Electrónica de la página web del Ayuntamiento o solicitarse en el Área de Bienestar</w:t>
      </w:r>
      <w:r w:rsidRPr="008C0837">
        <w:rPr>
          <w:iCs/>
          <w:spacing w:val="1"/>
        </w:rPr>
        <w:t xml:space="preserve"> </w:t>
      </w:r>
      <w:r w:rsidRPr="008C0837">
        <w:rPr>
          <w:iCs/>
        </w:rPr>
        <w:t>Social.</w:t>
      </w:r>
    </w:p>
    <w:p w:rsidR="00940F8A" w:rsidRPr="008C0837" w:rsidRDefault="00940F8A">
      <w:pPr>
        <w:pStyle w:val="Prrafodelista"/>
        <w:tabs>
          <w:tab w:val="left" w:pos="2151"/>
        </w:tabs>
        <w:ind w:left="0" w:right="1179" w:firstLine="0"/>
        <w:rPr>
          <w:iCs/>
        </w:rPr>
      </w:pPr>
    </w:p>
    <w:p w:rsidR="00940F8A" w:rsidRPr="008C0837" w:rsidRDefault="00940F8A">
      <w:pPr>
        <w:pStyle w:val="Textoindependiente"/>
        <w:spacing w:before="9" w:after="1"/>
        <w:rPr>
          <w:i/>
          <w:sz w:val="10"/>
        </w:rPr>
      </w:pPr>
    </w:p>
    <w:tbl>
      <w:tblPr>
        <w:tblW w:w="0" w:type="auto"/>
        <w:tblInd w:w="1328"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CellMar>
          <w:left w:w="0" w:type="dxa"/>
          <w:right w:w="0" w:type="dxa"/>
        </w:tblCellMar>
        <w:tblLook w:val="04A0" w:firstRow="1" w:lastRow="0" w:firstColumn="1" w:lastColumn="0" w:noHBand="0" w:noVBand="1"/>
      </w:tblPr>
      <w:tblGrid>
        <w:gridCol w:w="1951"/>
        <w:gridCol w:w="7372"/>
      </w:tblGrid>
      <w:tr w:rsidR="00940F8A" w:rsidRPr="008C0837">
        <w:trPr>
          <w:trHeight w:val="220"/>
        </w:trPr>
        <w:tc>
          <w:tcPr>
            <w:tcW w:w="9323" w:type="dxa"/>
            <w:gridSpan w:val="2"/>
            <w:tcBorders>
              <w:bottom w:val="single" w:sz="12" w:space="0" w:color="C8C8C8"/>
            </w:tcBorders>
          </w:tcPr>
          <w:p w:rsidR="00940F8A" w:rsidRPr="008C0837" w:rsidRDefault="000B2A72">
            <w:pPr>
              <w:pStyle w:val="TableParagraph"/>
              <w:spacing w:line="256" w:lineRule="exact"/>
              <w:ind w:left="1830" w:right="1825"/>
              <w:jc w:val="center"/>
              <w:rPr>
                <w:rFonts w:ascii="Calibri" w:hAnsi="Calibri"/>
                <w:b/>
                <w:sz w:val="21"/>
              </w:rPr>
            </w:pPr>
            <w:r w:rsidRPr="008C0837">
              <w:rPr>
                <w:rFonts w:ascii="Calibri" w:hAnsi="Calibri"/>
                <w:b/>
                <w:sz w:val="21"/>
              </w:rPr>
              <w:t>Información básica sobre el tratamiento de sus datos personales</w:t>
            </w:r>
          </w:p>
        </w:tc>
      </w:tr>
      <w:tr w:rsidR="00940F8A" w:rsidRPr="008C0837">
        <w:trPr>
          <w:trHeight w:val="318"/>
        </w:trPr>
        <w:tc>
          <w:tcPr>
            <w:tcW w:w="1951" w:type="dxa"/>
            <w:tcBorders>
              <w:top w:val="single" w:sz="12" w:space="0" w:color="C8C8C8"/>
            </w:tcBorders>
          </w:tcPr>
          <w:p w:rsidR="00940F8A" w:rsidRPr="008C0837" w:rsidRDefault="000B2A72">
            <w:pPr>
              <w:pStyle w:val="TableParagraph"/>
              <w:spacing w:before="1"/>
              <w:ind w:left="107"/>
              <w:rPr>
                <w:rFonts w:ascii="Calibri"/>
                <w:sz w:val="21"/>
              </w:rPr>
            </w:pPr>
            <w:r w:rsidRPr="008C0837">
              <w:rPr>
                <w:rFonts w:ascii="Calibri"/>
                <w:sz w:val="21"/>
              </w:rPr>
              <w:t>Responsable</w:t>
            </w:r>
          </w:p>
        </w:tc>
        <w:tc>
          <w:tcPr>
            <w:tcW w:w="7372" w:type="dxa"/>
            <w:tcBorders>
              <w:top w:val="single" w:sz="12" w:space="0" w:color="C8C8C8"/>
            </w:tcBorders>
          </w:tcPr>
          <w:p w:rsidR="00940F8A" w:rsidRPr="008C0837" w:rsidRDefault="000B2A72">
            <w:pPr>
              <w:pStyle w:val="TableParagraph"/>
              <w:spacing w:before="1"/>
              <w:ind w:left="107"/>
              <w:rPr>
                <w:rFonts w:ascii="Calibri"/>
                <w:sz w:val="21"/>
              </w:rPr>
            </w:pPr>
            <w:r w:rsidRPr="008C0837">
              <w:rPr>
                <w:rFonts w:ascii="Calibri"/>
                <w:sz w:val="21"/>
              </w:rPr>
              <w:t>Ayuntamiento de Benidorm.</w:t>
            </w:r>
          </w:p>
        </w:tc>
      </w:tr>
      <w:tr w:rsidR="00940F8A" w:rsidRPr="008C0837">
        <w:trPr>
          <w:trHeight w:val="924"/>
        </w:trPr>
        <w:tc>
          <w:tcPr>
            <w:tcW w:w="1951" w:type="dxa"/>
          </w:tcPr>
          <w:p w:rsidR="00940F8A" w:rsidRPr="008C0837" w:rsidRDefault="00940F8A">
            <w:pPr>
              <w:pStyle w:val="TableParagraph"/>
              <w:spacing w:before="6"/>
              <w:rPr>
                <w:i/>
                <w:sz w:val="25"/>
              </w:rPr>
            </w:pPr>
          </w:p>
          <w:p w:rsidR="00940F8A" w:rsidRPr="008C0837" w:rsidRDefault="000B2A72">
            <w:pPr>
              <w:pStyle w:val="TableParagraph"/>
              <w:ind w:left="107"/>
              <w:rPr>
                <w:rFonts w:ascii="Calibri"/>
                <w:sz w:val="21"/>
              </w:rPr>
            </w:pPr>
            <w:r w:rsidRPr="008C0837">
              <w:rPr>
                <w:rFonts w:ascii="Calibri"/>
                <w:sz w:val="21"/>
              </w:rPr>
              <w:t>Finalidad</w:t>
            </w:r>
          </w:p>
        </w:tc>
        <w:tc>
          <w:tcPr>
            <w:tcW w:w="7372" w:type="dxa"/>
          </w:tcPr>
          <w:p w:rsidR="00940F8A" w:rsidRPr="008C0837" w:rsidRDefault="000B2A72">
            <w:pPr>
              <w:pStyle w:val="TableParagraph"/>
              <w:spacing w:line="276" w:lineRule="auto"/>
              <w:ind w:left="107" w:right="248"/>
              <w:rPr>
                <w:rFonts w:ascii="Calibri" w:hAnsi="Calibri"/>
                <w:sz w:val="21"/>
              </w:rPr>
            </w:pPr>
            <w:r w:rsidRPr="008C0837">
              <w:rPr>
                <w:rFonts w:ascii="Calibri" w:hAnsi="Calibri"/>
                <w:sz w:val="21"/>
              </w:rPr>
              <w:t>Gestionar la solicitud de subvención a asociaciones y entidades sin fin de lucro del ámbito de los servicios sociales, igualdad y sanidad, para la realización de actividades de carácter terapéutico y/o rehabilitador.</w:t>
            </w:r>
          </w:p>
        </w:tc>
      </w:tr>
      <w:tr w:rsidR="00940F8A" w:rsidRPr="008C0837">
        <w:trPr>
          <w:trHeight w:val="333"/>
        </w:trPr>
        <w:tc>
          <w:tcPr>
            <w:tcW w:w="1951" w:type="dxa"/>
          </w:tcPr>
          <w:p w:rsidR="00940F8A" w:rsidRPr="008C0837" w:rsidRDefault="000B2A72">
            <w:pPr>
              <w:pStyle w:val="TableParagraph"/>
              <w:spacing w:line="255" w:lineRule="exact"/>
              <w:ind w:left="107"/>
              <w:rPr>
                <w:rFonts w:ascii="Calibri"/>
                <w:sz w:val="21"/>
              </w:rPr>
            </w:pPr>
            <w:r w:rsidRPr="008C0837">
              <w:rPr>
                <w:rFonts w:ascii="Calibri"/>
                <w:sz w:val="21"/>
              </w:rPr>
              <w:t>Derechos</w:t>
            </w:r>
          </w:p>
        </w:tc>
        <w:tc>
          <w:tcPr>
            <w:tcW w:w="7372" w:type="dxa"/>
          </w:tcPr>
          <w:p w:rsidR="00940F8A" w:rsidRPr="008C0837" w:rsidRDefault="000B2A72">
            <w:pPr>
              <w:pStyle w:val="TableParagraph"/>
              <w:spacing w:line="255" w:lineRule="exact"/>
              <w:ind w:left="107"/>
              <w:rPr>
                <w:rFonts w:ascii="Calibri" w:hAnsi="Calibri"/>
                <w:sz w:val="21"/>
              </w:rPr>
            </w:pPr>
            <w:r w:rsidRPr="008C0837">
              <w:rPr>
                <w:rFonts w:ascii="Calibri" w:hAnsi="Calibri"/>
                <w:sz w:val="21"/>
              </w:rPr>
              <w:t>Acceso, rectificación, supresión, oposición, limitación y/o portabilidad.</w:t>
            </w:r>
          </w:p>
        </w:tc>
      </w:tr>
      <w:tr w:rsidR="00940F8A" w:rsidRPr="008C0837">
        <w:trPr>
          <w:trHeight w:val="887"/>
        </w:trPr>
        <w:tc>
          <w:tcPr>
            <w:tcW w:w="1951" w:type="dxa"/>
          </w:tcPr>
          <w:p w:rsidR="00940F8A" w:rsidRPr="008C0837" w:rsidRDefault="000B2A72">
            <w:pPr>
              <w:pStyle w:val="TableParagraph"/>
              <w:spacing w:before="148" w:line="276" w:lineRule="auto"/>
              <w:ind w:left="107" w:right="776"/>
              <w:rPr>
                <w:rFonts w:ascii="Calibri" w:hAnsi="Calibri"/>
                <w:sz w:val="21"/>
              </w:rPr>
            </w:pPr>
            <w:r w:rsidRPr="008C0837">
              <w:rPr>
                <w:rFonts w:ascii="Calibri" w:hAnsi="Calibri"/>
                <w:sz w:val="21"/>
              </w:rPr>
              <w:t>Información detallada</w:t>
            </w:r>
          </w:p>
        </w:tc>
        <w:tc>
          <w:tcPr>
            <w:tcW w:w="7372" w:type="dxa"/>
          </w:tcPr>
          <w:p w:rsidR="00940F8A" w:rsidRPr="008C0837" w:rsidRDefault="000B2A72">
            <w:pPr>
              <w:pStyle w:val="TableParagraph"/>
              <w:spacing w:line="276" w:lineRule="auto"/>
              <w:ind w:left="107" w:right="143"/>
              <w:jc w:val="both"/>
              <w:rPr>
                <w:rFonts w:ascii="Calibri" w:hAnsi="Calibri"/>
                <w:sz w:val="21"/>
              </w:rPr>
            </w:pPr>
            <w:r w:rsidRPr="008C0837">
              <w:rPr>
                <w:rFonts w:ascii="Calibri" w:hAnsi="Calibri"/>
                <w:sz w:val="21"/>
              </w:rPr>
              <w:t xml:space="preserve">Más información en la última página de la inscripción, en la recepción de la Concejalía o de cualquiera de nuestros Centros, o a través de </w:t>
            </w:r>
            <w:hyperlink r:id="rId9">
              <w:r w:rsidRPr="008C0837">
                <w:rPr>
                  <w:rFonts w:ascii="Calibri" w:hAnsi="Calibri"/>
                  <w:color w:val="0462C1"/>
                  <w:sz w:val="21"/>
                  <w:u w:val="single" w:color="0462C1"/>
                </w:rPr>
                <w:t>dpd@benidorm.org</w:t>
              </w:r>
              <w:r w:rsidRPr="008C0837">
                <w:rPr>
                  <w:rFonts w:ascii="Calibri" w:hAnsi="Calibri"/>
                  <w:color w:val="0462C1"/>
                  <w:sz w:val="21"/>
                </w:rPr>
                <w:t xml:space="preserve"> </w:t>
              </w:r>
            </w:hyperlink>
            <w:r w:rsidRPr="008C0837">
              <w:rPr>
                <w:rFonts w:ascii="Calibri" w:hAnsi="Calibri"/>
                <w:sz w:val="21"/>
              </w:rPr>
              <w:t xml:space="preserve">o en la web </w:t>
            </w:r>
            <w:r w:rsidRPr="008C0837">
              <w:rPr>
                <w:rFonts w:ascii="Calibri" w:hAnsi="Calibri"/>
                <w:color w:val="800080"/>
                <w:sz w:val="21"/>
                <w:u w:val="single" w:color="800080"/>
              </w:rPr>
              <w:t>sede.benidorm.org/protección-de-datos</w:t>
            </w:r>
          </w:p>
        </w:tc>
      </w:tr>
      <w:tr w:rsidR="00940F8A" w:rsidRPr="008C0837">
        <w:trPr>
          <w:trHeight w:val="1326"/>
        </w:trPr>
        <w:tc>
          <w:tcPr>
            <w:tcW w:w="1951" w:type="dxa"/>
          </w:tcPr>
          <w:p w:rsidR="00940F8A" w:rsidRPr="008C0837" w:rsidRDefault="00940F8A">
            <w:pPr>
              <w:pStyle w:val="TableParagraph"/>
              <w:spacing w:before="3"/>
              <w:rPr>
                <w:i/>
                <w:sz w:val="21"/>
                <w:szCs w:val="21"/>
              </w:rPr>
            </w:pPr>
          </w:p>
          <w:p w:rsidR="00940F8A" w:rsidRPr="008C0837" w:rsidRDefault="000B2A72">
            <w:pPr>
              <w:pStyle w:val="TableParagraph"/>
              <w:spacing w:line="273" w:lineRule="auto"/>
              <w:ind w:left="107" w:right="388"/>
              <w:rPr>
                <w:rFonts w:ascii="Calibri" w:hAnsi="Calibri"/>
                <w:sz w:val="21"/>
                <w:szCs w:val="21"/>
              </w:rPr>
            </w:pPr>
            <w:r w:rsidRPr="008C0837">
              <w:rPr>
                <w:rFonts w:ascii="Calibri" w:hAnsi="Calibri"/>
                <w:sz w:val="21"/>
                <w:szCs w:val="21"/>
              </w:rPr>
              <w:t>Consentimiento explícito</w:t>
            </w:r>
          </w:p>
        </w:tc>
        <w:tc>
          <w:tcPr>
            <w:tcW w:w="7372" w:type="dxa"/>
          </w:tcPr>
          <w:p w:rsidR="00940F8A" w:rsidRPr="008C0837" w:rsidRDefault="000B2A72">
            <w:pPr>
              <w:pStyle w:val="TableParagraph"/>
              <w:spacing w:line="276" w:lineRule="auto"/>
              <w:ind w:left="107" w:right="334"/>
              <w:rPr>
                <w:rFonts w:ascii="Calibri" w:hAnsi="Calibri"/>
                <w:sz w:val="21"/>
                <w:szCs w:val="21"/>
              </w:rPr>
            </w:pPr>
            <w:r w:rsidRPr="008C0837">
              <w:rPr>
                <w:rFonts w:ascii="Calibri" w:hAnsi="Calibri"/>
                <w:sz w:val="21"/>
                <w:szCs w:val="21"/>
              </w:rPr>
              <w:t>Sí, acepto que el Responsable me envíe información sobre los eventos que se realicen en la Concejalía de Bienestar Social a través de:</w:t>
            </w:r>
          </w:p>
          <w:p w:rsidR="00940F8A" w:rsidRPr="008C0837" w:rsidRDefault="00940F8A">
            <w:pPr>
              <w:pStyle w:val="TableParagraph"/>
              <w:spacing w:before="4"/>
              <w:rPr>
                <w:i/>
                <w:sz w:val="21"/>
                <w:szCs w:val="21"/>
              </w:rPr>
            </w:pPr>
          </w:p>
          <w:p w:rsidR="00940F8A" w:rsidRPr="008C0837" w:rsidRDefault="000B2A72">
            <w:pPr>
              <w:pStyle w:val="TableParagraph"/>
              <w:tabs>
                <w:tab w:val="left" w:pos="4500"/>
              </w:tabs>
              <w:ind w:left="1126"/>
              <w:rPr>
                <w:rFonts w:ascii="Calibri" w:hAnsi="Calibri"/>
                <w:sz w:val="21"/>
                <w:szCs w:val="21"/>
              </w:rPr>
            </w:pPr>
            <w:r w:rsidRPr="008C0837">
              <w:rPr>
                <w:rFonts w:ascii="Calibri" w:hAnsi="Calibri"/>
                <w:sz w:val="21"/>
                <w:szCs w:val="21"/>
              </w:rPr>
              <w:fldChar w:fldCharType="begin">
                <w:ffData>
                  <w:name w:val="CheckBox1"/>
                  <w:enabled/>
                  <w:calcOnExit w:val="0"/>
                  <w:checkBox>
                    <w:sizeAuto/>
                    <w:default w:val="0"/>
                    <w:checked w:val="0"/>
                  </w:checkBox>
                </w:ffData>
              </w:fldChar>
            </w:r>
            <w:bookmarkStart w:id="1" w:name="CheckBox1"/>
            <w:r w:rsidRPr="008C0837">
              <w:rPr>
                <w:rFonts w:ascii="Calibri" w:hAnsi="Calibri"/>
                <w:sz w:val="21"/>
                <w:szCs w:val="21"/>
              </w:rPr>
              <w:instrText>FORMCHECKBOX</w:instrText>
            </w:r>
            <w:r w:rsidR="00230A6D" w:rsidRPr="008C0837">
              <w:rPr>
                <w:rFonts w:ascii="Calibri" w:hAnsi="Calibri"/>
                <w:sz w:val="21"/>
                <w:szCs w:val="21"/>
              </w:rPr>
            </w:r>
            <w:r w:rsidR="00230A6D" w:rsidRPr="008C0837">
              <w:rPr>
                <w:rFonts w:ascii="Calibri" w:hAnsi="Calibri"/>
                <w:sz w:val="21"/>
                <w:szCs w:val="21"/>
              </w:rPr>
              <w:fldChar w:fldCharType="separate"/>
            </w:r>
            <w:r w:rsidRPr="008C0837">
              <w:rPr>
                <w:rFonts w:ascii="Calibri" w:hAnsi="Calibri"/>
                <w:sz w:val="21"/>
                <w:szCs w:val="21"/>
              </w:rPr>
              <w:fldChar w:fldCharType="end"/>
            </w:r>
            <w:bookmarkEnd w:id="1"/>
            <w:r w:rsidRPr="008C0837">
              <w:rPr>
                <w:rFonts w:ascii="Calibri" w:hAnsi="Calibri"/>
                <w:sz w:val="21"/>
                <w:szCs w:val="21"/>
              </w:rPr>
              <w:t xml:space="preserve"> Mi</w:t>
            </w:r>
            <w:r w:rsidRPr="008C0837">
              <w:rPr>
                <w:rFonts w:ascii="Calibri" w:hAnsi="Calibri"/>
                <w:spacing w:val="-1"/>
                <w:sz w:val="21"/>
                <w:szCs w:val="21"/>
              </w:rPr>
              <w:t xml:space="preserve"> </w:t>
            </w:r>
            <w:r w:rsidRPr="008C0837">
              <w:rPr>
                <w:rFonts w:ascii="Calibri" w:hAnsi="Calibri"/>
                <w:sz w:val="21"/>
                <w:szCs w:val="21"/>
              </w:rPr>
              <w:t>correo</w:t>
            </w:r>
            <w:r w:rsidRPr="008C0837">
              <w:rPr>
                <w:rFonts w:ascii="Calibri" w:hAnsi="Calibri"/>
                <w:spacing w:val="-1"/>
                <w:sz w:val="21"/>
                <w:szCs w:val="21"/>
              </w:rPr>
              <w:t xml:space="preserve"> </w:t>
            </w:r>
            <w:r w:rsidRPr="008C0837">
              <w:rPr>
                <w:rFonts w:ascii="Calibri" w:hAnsi="Calibri"/>
                <w:sz w:val="21"/>
                <w:szCs w:val="21"/>
              </w:rPr>
              <w:t>electrónico</w:t>
            </w:r>
            <w:r w:rsidRPr="008C0837">
              <w:rPr>
                <w:rFonts w:ascii="Calibri" w:hAnsi="Calibri"/>
                <w:sz w:val="21"/>
                <w:szCs w:val="21"/>
              </w:rPr>
              <w:tab/>
            </w:r>
            <w:r w:rsidRPr="008C0837">
              <w:rPr>
                <w:rFonts w:ascii="Calibri" w:hAnsi="Calibri"/>
                <w:sz w:val="21"/>
                <w:szCs w:val="21"/>
              </w:rPr>
              <w:fldChar w:fldCharType="begin">
                <w:ffData>
                  <w:name w:val="CheckBox2"/>
                  <w:enabled/>
                  <w:calcOnExit w:val="0"/>
                  <w:checkBox>
                    <w:sizeAuto/>
                    <w:default w:val="0"/>
                    <w:checked w:val="0"/>
                  </w:checkBox>
                </w:ffData>
              </w:fldChar>
            </w:r>
            <w:bookmarkStart w:id="2" w:name="CheckBox2"/>
            <w:r w:rsidRPr="008C0837">
              <w:rPr>
                <w:rFonts w:ascii="Calibri" w:hAnsi="Calibri"/>
                <w:sz w:val="21"/>
                <w:szCs w:val="21"/>
              </w:rPr>
              <w:instrText>FORMCHECKBOX</w:instrText>
            </w:r>
            <w:r w:rsidR="00230A6D" w:rsidRPr="008C0837">
              <w:rPr>
                <w:rFonts w:ascii="Calibri" w:hAnsi="Calibri"/>
                <w:sz w:val="21"/>
                <w:szCs w:val="21"/>
              </w:rPr>
            </w:r>
            <w:r w:rsidR="00230A6D" w:rsidRPr="008C0837">
              <w:rPr>
                <w:rFonts w:ascii="Calibri" w:hAnsi="Calibri"/>
                <w:sz w:val="21"/>
                <w:szCs w:val="21"/>
              </w:rPr>
              <w:fldChar w:fldCharType="separate"/>
            </w:r>
            <w:r w:rsidRPr="008C0837">
              <w:rPr>
                <w:rFonts w:ascii="Calibri" w:hAnsi="Calibri"/>
                <w:sz w:val="21"/>
                <w:szCs w:val="21"/>
              </w:rPr>
              <w:fldChar w:fldCharType="end"/>
            </w:r>
            <w:bookmarkEnd w:id="2"/>
            <w:r w:rsidRPr="008C0837">
              <w:rPr>
                <w:rFonts w:ascii="Calibri" w:hAnsi="Calibri"/>
                <w:sz w:val="21"/>
                <w:szCs w:val="21"/>
              </w:rPr>
              <w:t xml:space="preserve"> WhatsApp</w:t>
            </w:r>
          </w:p>
        </w:tc>
      </w:tr>
    </w:tbl>
    <w:p w:rsidR="00940F8A" w:rsidRPr="008C0837" w:rsidRDefault="00940F8A">
      <w:pPr>
        <w:spacing w:before="91"/>
        <w:ind w:left="720" w:right="1583" w:firstLine="720"/>
        <w:jc w:val="both"/>
        <w:rPr>
          <w:b/>
          <w:sz w:val="20"/>
        </w:rPr>
      </w:pPr>
    </w:p>
    <w:p w:rsidR="00940F8A" w:rsidRPr="008C0837" w:rsidRDefault="00940F8A">
      <w:pPr>
        <w:spacing w:before="91"/>
        <w:ind w:left="720" w:right="1583" w:firstLine="720"/>
        <w:jc w:val="both"/>
        <w:rPr>
          <w:b/>
          <w:sz w:val="20"/>
        </w:rPr>
      </w:pPr>
    </w:p>
    <w:p w:rsidR="00940F8A" w:rsidRPr="008C0837" w:rsidRDefault="000B2A72">
      <w:pPr>
        <w:spacing w:before="91"/>
        <w:ind w:left="720" w:right="1583" w:firstLine="720"/>
        <w:jc w:val="center"/>
        <w:rPr>
          <w:b/>
          <w:color w:val="0000FF"/>
          <w:sz w:val="20"/>
        </w:rPr>
      </w:pPr>
      <w:r w:rsidRPr="008C0837">
        <w:rPr>
          <w:b/>
          <w:sz w:val="20"/>
        </w:rPr>
        <w:lastRenderedPageBreak/>
        <w:t>INFORMACIÓN DETALLADA SOBRE EL TRATAMIENTO DE SUS DATOS PERSONALES</w:t>
      </w:r>
    </w:p>
    <w:p w:rsidR="00940F8A" w:rsidRPr="008C0837" w:rsidRDefault="00940F8A">
      <w:pPr>
        <w:spacing w:before="91"/>
        <w:ind w:right="1583"/>
        <w:rPr>
          <w:b/>
          <w:color w:val="0000FF"/>
          <w:sz w:val="20"/>
        </w:rPr>
      </w:pPr>
    </w:p>
    <w:p w:rsidR="00940F8A" w:rsidRPr="008C0837" w:rsidRDefault="000B2A72">
      <w:pPr>
        <w:spacing w:before="91"/>
        <w:ind w:left="1440" w:right="1583"/>
        <w:jc w:val="both"/>
        <w:rPr>
          <w:sz w:val="20"/>
          <w:szCs w:val="20"/>
        </w:rPr>
      </w:pPr>
      <w:r w:rsidRPr="008C0837">
        <w:rPr>
          <w:b/>
          <w:sz w:val="20"/>
          <w:szCs w:val="20"/>
        </w:rPr>
        <w:t>Responsable</w:t>
      </w:r>
      <w:r w:rsidRPr="008C0837">
        <w:rPr>
          <w:sz w:val="20"/>
          <w:szCs w:val="20"/>
        </w:rPr>
        <w:t>: Se informa al interesado que sus datos personales van a ser objeto de tratamiento por parte del Ayuntamiento de Benidorm (Responsable del tratamiento), con CIF P-0303100B, y dirección en Plaza SSMM los Reyes de España, 03501, Benidorm, Alicante.</w:t>
      </w:r>
    </w:p>
    <w:p w:rsidR="00940F8A" w:rsidRPr="008C0837" w:rsidRDefault="000B2A72">
      <w:pPr>
        <w:spacing w:before="91"/>
        <w:ind w:left="1440" w:right="1583"/>
        <w:jc w:val="both"/>
        <w:rPr>
          <w:sz w:val="20"/>
          <w:szCs w:val="20"/>
        </w:rPr>
      </w:pPr>
      <w:r w:rsidRPr="008C0837">
        <w:rPr>
          <w:b/>
          <w:sz w:val="20"/>
          <w:szCs w:val="20"/>
        </w:rPr>
        <w:t>Delegado de Protección de datos</w:t>
      </w:r>
      <w:r w:rsidRPr="008C0837">
        <w:rPr>
          <w:sz w:val="20"/>
          <w:szCs w:val="20"/>
        </w:rPr>
        <w:t xml:space="preserve">: el Ayuntamiento de Benidorm cuenta con el apoyo y nombramiento del Delegado de Protección de datos, cuyos datos de contacto son: </w:t>
      </w:r>
      <w:hyperlink r:id="rId10">
        <w:r w:rsidRPr="008C0837">
          <w:rPr>
            <w:color w:val="0462C1"/>
            <w:sz w:val="20"/>
            <w:szCs w:val="20"/>
          </w:rPr>
          <w:t>dpd@benidorm.org</w:t>
        </w:r>
        <w:r w:rsidRPr="008C0837">
          <w:rPr>
            <w:sz w:val="20"/>
            <w:szCs w:val="20"/>
          </w:rPr>
          <w:t>.</w:t>
        </w:r>
      </w:hyperlink>
    </w:p>
    <w:p w:rsidR="00940F8A" w:rsidRPr="008C0837" w:rsidRDefault="000B2A72">
      <w:pPr>
        <w:spacing w:before="91"/>
        <w:ind w:left="1440" w:right="1583"/>
        <w:jc w:val="both"/>
        <w:rPr>
          <w:sz w:val="20"/>
          <w:szCs w:val="20"/>
        </w:rPr>
      </w:pPr>
      <w:r w:rsidRPr="008C0837">
        <w:rPr>
          <w:b/>
          <w:sz w:val="20"/>
          <w:szCs w:val="20"/>
        </w:rPr>
        <w:t>Finalidades</w:t>
      </w:r>
      <w:r w:rsidRPr="008C0837">
        <w:rPr>
          <w:sz w:val="20"/>
          <w:szCs w:val="20"/>
        </w:rPr>
        <w:t>: se trataran sus datos personales con la finalidad de:</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Gestionar la solicitud de subvención a asociaciones y entidades sin fin de lucro del ámbito de los servicios sociales, igualdad y sanidad, para la realización de actividades de carácter terapéutico y/o</w:t>
      </w:r>
      <w:r w:rsidRPr="008C0837">
        <w:rPr>
          <w:spacing w:val="-12"/>
          <w:sz w:val="20"/>
          <w:szCs w:val="20"/>
        </w:rPr>
        <w:t xml:space="preserve"> </w:t>
      </w:r>
      <w:r w:rsidRPr="008C0837">
        <w:rPr>
          <w:sz w:val="20"/>
          <w:szCs w:val="20"/>
        </w:rPr>
        <w:t>rehabilitador</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 xml:space="preserve">Notificar eventos relacionados con las actividades propias de la Concejalía de Bienestar Social que puedan ser de su interés. Podrá oponerse a este tratamiento comunicándonoslo </w:t>
      </w:r>
      <w:hyperlink r:id="rId11" w:history="1">
        <w:r w:rsidRPr="008C0837">
          <w:rPr>
            <w:rStyle w:val="Hipervnculo"/>
            <w:sz w:val="20"/>
            <w:szCs w:val="20"/>
          </w:rPr>
          <w:t>a dpd@benidorm.org</w:t>
        </w:r>
      </w:hyperlink>
    </w:p>
    <w:p w:rsidR="00940F8A" w:rsidRPr="008C0837" w:rsidRDefault="000B2A72">
      <w:pPr>
        <w:tabs>
          <w:tab w:val="left" w:pos="420"/>
        </w:tabs>
        <w:spacing w:before="91"/>
        <w:ind w:right="1583"/>
        <w:jc w:val="both"/>
        <w:rPr>
          <w:sz w:val="20"/>
          <w:szCs w:val="20"/>
        </w:rPr>
      </w:pPr>
      <w:r w:rsidRPr="008C0837">
        <w:rPr>
          <w:sz w:val="20"/>
          <w:szCs w:val="20"/>
        </w:rPr>
        <w:tab/>
      </w:r>
      <w:r w:rsidRPr="008C0837">
        <w:rPr>
          <w:sz w:val="20"/>
          <w:szCs w:val="20"/>
        </w:rPr>
        <w:tab/>
      </w:r>
      <w:r w:rsidRPr="008C0837">
        <w:rPr>
          <w:sz w:val="20"/>
          <w:szCs w:val="20"/>
        </w:rPr>
        <w:tab/>
      </w:r>
      <w:r w:rsidRPr="008C0837">
        <w:rPr>
          <w:b/>
          <w:sz w:val="20"/>
          <w:szCs w:val="20"/>
        </w:rPr>
        <w:t>Legitimación</w:t>
      </w:r>
      <w:r w:rsidRPr="008C0837">
        <w:rPr>
          <w:sz w:val="20"/>
          <w:szCs w:val="20"/>
        </w:rPr>
        <w:t>: El tratamiento de estos datos está legitimado en:</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 xml:space="preserve">El consentimiento del propio interesado en relación al envío de información sobre eventos realizados </w:t>
      </w:r>
      <w:r w:rsidRPr="008C0837">
        <w:rPr>
          <w:spacing w:val="3"/>
          <w:sz w:val="20"/>
          <w:szCs w:val="20"/>
        </w:rPr>
        <w:t xml:space="preserve">por </w:t>
      </w:r>
      <w:r w:rsidRPr="008C0837">
        <w:rPr>
          <w:sz w:val="20"/>
          <w:szCs w:val="20"/>
        </w:rPr>
        <w:t xml:space="preserve">la Concejalía de Bienestar Social. No facilitar los datos o información necesaria dará lugar a que no podamos tener en cuenta su solicitud. Tiene derecho a revocar el consentimiento sin que afecte al tratamiento basado en el consentimiento previo a su retirada enviando un correo a </w:t>
      </w:r>
      <w:hyperlink r:id="rId12">
        <w:r w:rsidRPr="008C0837">
          <w:rPr>
            <w:sz w:val="20"/>
            <w:szCs w:val="20"/>
          </w:rPr>
          <w:t xml:space="preserve">dpd@benidorm.org, </w:t>
        </w:r>
      </w:hyperlink>
      <w:r w:rsidRPr="008C0837">
        <w:rPr>
          <w:sz w:val="20"/>
          <w:szCs w:val="20"/>
        </w:rPr>
        <w:t>indicando su oposición al tratamiento de sus datos para la finalidad a la que dio su</w:t>
      </w:r>
      <w:r w:rsidRPr="008C0837">
        <w:rPr>
          <w:spacing w:val="-3"/>
          <w:sz w:val="20"/>
          <w:szCs w:val="20"/>
        </w:rPr>
        <w:t xml:space="preserve"> </w:t>
      </w:r>
      <w:r w:rsidRPr="008C0837">
        <w:rPr>
          <w:sz w:val="20"/>
          <w:szCs w:val="20"/>
        </w:rPr>
        <w:t>consentimiento.</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El cumplimiento de un deber legal del responsable, a</w:t>
      </w:r>
      <w:r w:rsidRPr="008C0837">
        <w:rPr>
          <w:spacing w:val="-2"/>
          <w:sz w:val="20"/>
          <w:szCs w:val="20"/>
        </w:rPr>
        <w:t xml:space="preserve"> </w:t>
      </w:r>
      <w:r w:rsidRPr="008C0837">
        <w:rPr>
          <w:sz w:val="20"/>
          <w:szCs w:val="20"/>
        </w:rPr>
        <w:t>saber:</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La Ley 39/2015, de 1 de octubre, del Procedimiento Administrativo Común de las Administraciones</w:t>
      </w:r>
      <w:r w:rsidRPr="008C0837">
        <w:rPr>
          <w:spacing w:val="-17"/>
          <w:sz w:val="20"/>
          <w:szCs w:val="20"/>
        </w:rPr>
        <w:t xml:space="preserve"> </w:t>
      </w:r>
      <w:r w:rsidRPr="008C0837">
        <w:rPr>
          <w:sz w:val="20"/>
          <w:szCs w:val="20"/>
        </w:rPr>
        <w:t>Públicas.</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Ley 38/2003, de 17 de noviembre, General de</w:t>
      </w:r>
      <w:r w:rsidRPr="008C0837">
        <w:rPr>
          <w:spacing w:val="-11"/>
          <w:sz w:val="20"/>
          <w:szCs w:val="20"/>
        </w:rPr>
        <w:t xml:space="preserve"> </w:t>
      </w:r>
      <w:r w:rsidRPr="008C0837">
        <w:rPr>
          <w:sz w:val="20"/>
          <w:szCs w:val="20"/>
        </w:rPr>
        <w:t>Subvenciones</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Ley 3/2019, de 18 de febrero, de la Generalitat, de Servicios Sociales inclusivos en la Comunidad</w:t>
      </w:r>
      <w:r w:rsidRPr="008C0837">
        <w:rPr>
          <w:spacing w:val="-20"/>
          <w:sz w:val="20"/>
          <w:szCs w:val="20"/>
        </w:rPr>
        <w:t xml:space="preserve"> </w:t>
      </w:r>
      <w:r w:rsidRPr="008C0837">
        <w:rPr>
          <w:sz w:val="20"/>
          <w:szCs w:val="20"/>
        </w:rPr>
        <w:t>Valenciana</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El cumplimiento de una misión realizada en interés</w:t>
      </w:r>
      <w:r w:rsidRPr="008C0837">
        <w:rPr>
          <w:spacing w:val="1"/>
          <w:sz w:val="20"/>
          <w:szCs w:val="20"/>
        </w:rPr>
        <w:t xml:space="preserve"> </w:t>
      </w:r>
      <w:r w:rsidRPr="008C0837">
        <w:rPr>
          <w:sz w:val="20"/>
          <w:szCs w:val="20"/>
        </w:rPr>
        <w:t>público:</w:t>
      </w:r>
    </w:p>
    <w:p w:rsidR="00940F8A" w:rsidRPr="008C0837" w:rsidRDefault="000B2A72">
      <w:pPr>
        <w:numPr>
          <w:ilvl w:val="1"/>
          <w:numId w:val="11"/>
        </w:numPr>
        <w:tabs>
          <w:tab w:val="clear" w:pos="840"/>
          <w:tab w:val="left" w:pos="420"/>
        </w:tabs>
        <w:spacing w:before="91"/>
        <w:ind w:right="1583"/>
        <w:jc w:val="both"/>
        <w:rPr>
          <w:b/>
          <w:sz w:val="20"/>
          <w:szCs w:val="20"/>
        </w:rPr>
      </w:pPr>
      <w:r w:rsidRPr="008C0837">
        <w:rPr>
          <w:sz w:val="20"/>
          <w:szCs w:val="20"/>
        </w:rPr>
        <w:t>Ley 7/1985, de 2 de abril, Reguladora de las Bases del Régimen</w:t>
      </w:r>
      <w:r w:rsidRPr="008C0837">
        <w:rPr>
          <w:spacing w:val="-13"/>
          <w:sz w:val="20"/>
          <w:szCs w:val="20"/>
        </w:rPr>
        <w:t xml:space="preserve"> </w:t>
      </w:r>
      <w:r w:rsidRPr="008C0837">
        <w:rPr>
          <w:sz w:val="20"/>
          <w:szCs w:val="20"/>
        </w:rPr>
        <w:t>Local.</w:t>
      </w:r>
    </w:p>
    <w:p w:rsidR="00940F8A" w:rsidRPr="008C0837" w:rsidRDefault="000B2A72">
      <w:pPr>
        <w:tabs>
          <w:tab w:val="left" w:pos="420"/>
        </w:tabs>
        <w:spacing w:before="91"/>
        <w:ind w:left="1680" w:right="1583"/>
        <w:jc w:val="both"/>
        <w:rPr>
          <w:sz w:val="20"/>
          <w:szCs w:val="20"/>
        </w:rPr>
      </w:pPr>
      <w:r w:rsidRPr="008C0837">
        <w:rPr>
          <w:b/>
          <w:sz w:val="20"/>
          <w:szCs w:val="20"/>
        </w:rPr>
        <w:t>Categoría de datos personales</w:t>
      </w:r>
      <w:r w:rsidRPr="008C0837">
        <w:rPr>
          <w:sz w:val="20"/>
          <w:szCs w:val="20"/>
        </w:rPr>
        <w:t xml:space="preserve">: El responsable tratará datos identificativos del interesado y en su caso datos económicos. </w:t>
      </w:r>
      <w:r w:rsidRPr="008C0837">
        <w:rPr>
          <w:b/>
          <w:sz w:val="20"/>
          <w:szCs w:val="20"/>
        </w:rPr>
        <w:t>Plazo de supresión</w:t>
      </w:r>
      <w:r w:rsidRPr="008C0837">
        <w:rPr>
          <w:sz w:val="20"/>
          <w:szCs w:val="20"/>
        </w:rPr>
        <w:t>: los datos se mantendrán durante el tiempo que sea necesario para cumplir con la finalidad para la que se recabaron y para determinar las posibles responsabilidades que se pudieran derivar de dicha finalidad y del tratamiento de los datos. Será de aplicación lo dispuesto en la normativa de archivos y documentación.</w:t>
      </w:r>
    </w:p>
    <w:p w:rsidR="00940F8A" w:rsidRPr="008C0837" w:rsidRDefault="000B2A72">
      <w:pPr>
        <w:tabs>
          <w:tab w:val="left" w:pos="420"/>
        </w:tabs>
        <w:spacing w:before="91"/>
        <w:ind w:left="1680" w:right="1583"/>
        <w:jc w:val="both"/>
        <w:rPr>
          <w:sz w:val="20"/>
          <w:szCs w:val="20"/>
        </w:rPr>
      </w:pPr>
      <w:r w:rsidRPr="008C0837">
        <w:rPr>
          <w:b/>
          <w:sz w:val="20"/>
          <w:szCs w:val="20"/>
        </w:rPr>
        <w:t>Destinatarios</w:t>
      </w:r>
      <w:r w:rsidRPr="008C0837">
        <w:rPr>
          <w:sz w:val="20"/>
          <w:szCs w:val="20"/>
        </w:rPr>
        <w:t>: Los datos podrán ser cedidos a:</w:t>
      </w:r>
    </w:p>
    <w:p w:rsidR="00940F8A" w:rsidRPr="008C0837" w:rsidRDefault="000B2A72">
      <w:pPr>
        <w:numPr>
          <w:ilvl w:val="0"/>
          <w:numId w:val="12"/>
        </w:numPr>
        <w:tabs>
          <w:tab w:val="clear" w:pos="2100"/>
          <w:tab w:val="left" w:pos="420"/>
        </w:tabs>
        <w:spacing w:before="91"/>
        <w:ind w:right="1583"/>
        <w:jc w:val="both"/>
        <w:rPr>
          <w:sz w:val="20"/>
          <w:szCs w:val="20"/>
        </w:rPr>
      </w:pPr>
      <w:r w:rsidRPr="008C0837">
        <w:rPr>
          <w:sz w:val="20"/>
          <w:szCs w:val="20"/>
        </w:rPr>
        <w:t>Todas aquellas administraciones que, en base a la Ley 39/2015, de 1 de octubre, del Procedimiento Administrativo Común de las Administraciones Públicas, soliciten la información del interesado para su consulta, verificación o utilización salvo que el interesado se oponga. No cabrá la oposición cuando la aportación de la información se exigiera en el marco del ejercicio de potestades sancionadoras o de</w:t>
      </w:r>
      <w:r w:rsidRPr="008C0837">
        <w:rPr>
          <w:spacing w:val="-2"/>
          <w:sz w:val="20"/>
          <w:szCs w:val="20"/>
        </w:rPr>
        <w:t xml:space="preserve"> </w:t>
      </w:r>
      <w:r w:rsidRPr="008C0837">
        <w:rPr>
          <w:sz w:val="20"/>
          <w:szCs w:val="20"/>
        </w:rPr>
        <w:t>inspección.</w:t>
      </w:r>
    </w:p>
    <w:p w:rsidR="00940F8A" w:rsidRPr="008C0837" w:rsidRDefault="000B2A72">
      <w:pPr>
        <w:numPr>
          <w:ilvl w:val="0"/>
          <w:numId w:val="12"/>
        </w:numPr>
        <w:tabs>
          <w:tab w:val="clear" w:pos="2100"/>
          <w:tab w:val="left" w:pos="420"/>
        </w:tabs>
        <w:spacing w:before="91"/>
        <w:ind w:right="1583"/>
        <w:jc w:val="both"/>
        <w:rPr>
          <w:sz w:val="20"/>
          <w:szCs w:val="20"/>
        </w:rPr>
      </w:pPr>
      <w:r w:rsidRPr="008C0837">
        <w:rPr>
          <w:sz w:val="20"/>
          <w:szCs w:val="20"/>
        </w:rPr>
        <w:t>En su caso, Juzgados y</w:t>
      </w:r>
      <w:r w:rsidRPr="008C0837">
        <w:rPr>
          <w:spacing w:val="-6"/>
          <w:sz w:val="20"/>
          <w:szCs w:val="20"/>
        </w:rPr>
        <w:t xml:space="preserve"> </w:t>
      </w:r>
      <w:r w:rsidRPr="008C0837">
        <w:rPr>
          <w:sz w:val="20"/>
          <w:szCs w:val="20"/>
        </w:rPr>
        <w:t>tribunales.</w:t>
      </w:r>
    </w:p>
    <w:p w:rsidR="00940F8A" w:rsidRPr="008C0837" w:rsidRDefault="000B2A72">
      <w:pPr>
        <w:tabs>
          <w:tab w:val="left" w:pos="420"/>
        </w:tabs>
        <w:spacing w:before="91"/>
        <w:ind w:left="1680" w:right="1583"/>
        <w:jc w:val="both"/>
        <w:rPr>
          <w:sz w:val="20"/>
          <w:szCs w:val="20"/>
        </w:rPr>
      </w:pPr>
      <w:r w:rsidRPr="008C0837">
        <w:rPr>
          <w:b/>
          <w:sz w:val="20"/>
          <w:szCs w:val="20"/>
        </w:rPr>
        <w:t xml:space="preserve">Transferencias internacionales: </w:t>
      </w:r>
      <w:r w:rsidRPr="008C0837">
        <w:rPr>
          <w:sz w:val="20"/>
          <w:szCs w:val="20"/>
        </w:rPr>
        <w:t>No están previstas transferencias internacionales de los datos.</w:t>
      </w:r>
    </w:p>
    <w:p w:rsidR="00940F8A" w:rsidRPr="008C0837" w:rsidRDefault="000B2A72">
      <w:pPr>
        <w:tabs>
          <w:tab w:val="left" w:pos="420"/>
        </w:tabs>
        <w:spacing w:before="91"/>
        <w:ind w:left="1680" w:right="1583"/>
        <w:jc w:val="both"/>
        <w:rPr>
          <w:sz w:val="20"/>
          <w:szCs w:val="20"/>
        </w:rPr>
      </w:pPr>
      <w:r w:rsidRPr="008C0837">
        <w:rPr>
          <w:b/>
          <w:sz w:val="20"/>
          <w:szCs w:val="20"/>
        </w:rPr>
        <w:t>Decisiones automatizadas</w:t>
      </w:r>
      <w:r w:rsidRPr="008C0837">
        <w:rPr>
          <w:sz w:val="20"/>
          <w:szCs w:val="20"/>
        </w:rPr>
        <w:t>: No se realizan decisiones automatizadas.</w:t>
      </w:r>
    </w:p>
    <w:p w:rsidR="00940F8A" w:rsidRPr="008C0837" w:rsidRDefault="000B2A72">
      <w:pPr>
        <w:tabs>
          <w:tab w:val="left" w:pos="420"/>
        </w:tabs>
        <w:spacing w:before="91"/>
        <w:ind w:left="1680" w:right="1583"/>
        <w:jc w:val="both"/>
        <w:rPr>
          <w:sz w:val="20"/>
          <w:szCs w:val="20"/>
        </w:rPr>
      </w:pPr>
      <w:r w:rsidRPr="008C0837">
        <w:rPr>
          <w:b/>
          <w:sz w:val="20"/>
          <w:szCs w:val="20"/>
        </w:rPr>
        <w:t>Ejercicio de derechos</w:t>
      </w:r>
      <w:r w:rsidRPr="008C0837">
        <w:rPr>
          <w:sz w:val="20"/>
          <w:szCs w:val="20"/>
        </w:rPr>
        <w:t>: Para ejercitar los derechos que procedan conforme a la normativa de protección de datos (acceso, rectificación, supresión, oposición, limitación, portabilidad, así como a no ser objeto de decisiones basadas únicamente en el tratamiento automatizado de sus datos, cuando procedan) frente al tratamiento de sus datos personales, puede dirigirse por escrito a la dirección postal del Ayuntamiento de Benidorm o por correo electrónico a la siguiente dirección:</w:t>
      </w:r>
      <w:hyperlink r:id="rId13">
        <w:r w:rsidRPr="008C0837">
          <w:rPr>
            <w:sz w:val="20"/>
            <w:szCs w:val="20"/>
          </w:rPr>
          <w:t xml:space="preserve"> dpd@benidorm.org,</w:t>
        </w:r>
      </w:hyperlink>
      <w:r w:rsidRPr="008C0837">
        <w:rPr>
          <w:sz w:val="20"/>
          <w:szCs w:val="20"/>
        </w:rPr>
        <w:t xml:space="preserve"> facilitando copia de su DNI o documento identificativo equivalente. Podrá dirigirse a la Agencia Española de Protección de Datos (www.aepd.es) para presentar una reclamación cuando no considere debidamente atendida su solicitud.</w:t>
      </w:r>
    </w:p>
    <w:p w:rsidR="00940F8A" w:rsidRPr="008C0837" w:rsidRDefault="00940F8A">
      <w:pPr>
        <w:pStyle w:val="Textoindependiente"/>
        <w:spacing w:before="5"/>
        <w:rPr>
          <w:rFonts w:ascii="Times New Roman"/>
          <w:sz w:val="14"/>
        </w:rPr>
      </w:pPr>
    </w:p>
    <w:p w:rsidR="00940F8A" w:rsidRPr="008C0837" w:rsidRDefault="000B2A72">
      <w:pPr>
        <w:pStyle w:val="Ttulo1"/>
        <w:ind w:left="2649" w:right="2489"/>
      </w:pPr>
      <w:bookmarkStart w:id="3" w:name="Anexo_II_-_Certificado"/>
      <w:bookmarkEnd w:id="3"/>
      <w:r w:rsidRPr="008C0837">
        <w:lastRenderedPageBreak/>
        <w:t>ANEXO II</w:t>
      </w:r>
    </w:p>
    <w:p w:rsidR="00940F8A" w:rsidRPr="008C0837" w:rsidRDefault="000B2A72">
      <w:pPr>
        <w:spacing w:before="1"/>
        <w:ind w:left="2647" w:right="2489"/>
        <w:jc w:val="center"/>
        <w:rPr>
          <w:b/>
          <w:bCs/>
        </w:rPr>
      </w:pPr>
      <w:r w:rsidRPr="008C0837">
        <w:rPr>
          <w:b/>
          <w:bCs/>
        </w:rPr>
        <w:t>(Modelo de Certificado asociación / entidad)</w:t>
      </w:r>
    </w:p>
    <w:p w:rsidR="00940F8A" w:rsidRPr="008C0837" w:rsidRDefault="00940F8A">
      <w:pPr>
        <w:pStyle w:val="Textoindependiente"/>
        <w:spacing w:before="1"/>
        <w:rPr>
          <w:sz w:val="22"/>
        </w:rPr>
      </w:pPr>
    </w:p>
    <w:p w:rsidR="00940F8A" w:rsidRPr="008C0837" w:rsidRDefault="000B2A72">
      <w:pPr>
        <w:tabs>
          <w:tab w:val="left" w:pos="3168"/>
          <w:tab w:val="left" w:pos="3376"/>
          <w:tab w:val="left" w:pos="6898"/>
          <w:tab w:val="left" w:pos="8478"/>
          <w:tab w:val="left" w:pos="9867"/>
          <w:tab w:val="left" w:pos="10363"/>
        </w:tabs>
        <w:spacing w:line="360" w:lineRule="auto"/>
        <w:ind w:left="1132" w:right="969"/>
        <w:jc w:val="both"/>
      </w:pPr>
      <w:r w:rsidRPr="008C0837">
        <w:t>D/Dª.</w:t>
      </w:r>
      <w:r w:rsidRPr="008C0837">
        <w:rPr>
          <w:u w:val="single"/>
        </w:rPr>
        <w:t xml:space="preserve"> </w:t>
      </w:r>
      <w:r w:rsidRPr="008C0837">
        <w:rPr>
          <w:u w:val="single"/>
        </w:rPr>
        <w:tab/>
      </w:r>
      <w:r w:rsidRPr="008C0837">
        <w:rPr>
          <w:u w:val="single"/>
        </w:rPr>
        <w:tab/>
      </w:r>
      <w:r w:rsidRPr="008C0837">
        <w:rPr>
          <w:u w:val="single"/>
        </w:rPr>
        <w:tab/>
      </w:r>
      <w:r w:rsidRPr="008C0837">
        <w:t>,</w:t>
      </w:r>
      <w:r w:rsidRPr="008C0837">
        <w:rPr>
          <w:spacing w:val="41"/>
        </w:rPr>
        <w:t xml:space="preserve"> </w:t>
      </w:r>
      <w:r w:rsidRPr="008C0837">
        <w:t>con</w:t>
      </w:r>
      <w:r w:rsidRPr="008C0837">
        <w:rPr>
          <w:spacing w:val="40"/>
        </w:rPr>
        <w:t xml:space="preserve"> </w:t>
      </w:r>
      <w:r w:rsidRPr="008C0837">
        <w:t>NIF:</w:t>
      </w:r>
      <w:r w:rsidRPr="008C0837">
        <w:rPr>
          <w:u w:val="single"/>
        </w:rPr>
        <w:t xml:space="preserve"> </w:t>
      </w:r>
      <w:r w:rsidRPr="008C0837">
        <w:rPr>
          <w:u w:val="single"/>
        </w:rPr>
        <w:tab/>
      </w:r>
      <w:r w:rsidRPr="008C0837">
        <w:rPr>
          <w:u w:val="single"/>
        </w:rPr>
        <w:tab/>
      </w:r>
      <w:r w:rsidRPr="008C0837">
        <w:rPr>
          <w:u w:val="single"/>
        </w:rPr>
        <w:tab/>
      </w:r>
      <w:r w:rsidRPr="008C0837">
        <w:t xml:space="preserve">, </w:t>
      </w:r>
      <w:r w:rsidRPr="008C0837">
        <w:rPr>
          <w:spacing w:val="-9"/>
        </w:rPr>
        <w:t xml:space="preserve">en </w:t>
      </w:r>
      <w:r w:rsidRPr="008C0837">
        <w:t>calidad de Secretario/a de</w:t>
      </w:r>
      <w:r w:rsidRPr="008C0837">
        <w:rPr>
          <w:spacing w:val="19"/>
        </w:rPr>
        <w:t xml:space="preserve"> </w:t>
      </w:r>
      <w:r w:rsidRPr="008C0837">
        <w:t>la</w:t>
      </w:r>
      <w:r w:rsidRPr="008C0837">
        <w:rPr>
          <w:spacing w:val="4"/>
        </w:rPr>
        <w:t xml:space="preserve"> </w:t>
      </w:r>
      <w:r w:rsidRPr="008C0837">
        <w:t>Entidad/Asociación</w:t>
      </w:r>
      <w:r w:rsidRPr="008C0837">
        <w:rPr>
          <w:u w:val="single"/>
        </w:rPr>
        <w:t xml:space="preserve"> </w:t>
      </w:r>
      <w:r w:rsidRPr="008C0837">
        <w:rPr>
          <w:u w:val="single"/>
        </w:rPr>
        <w:tab/>
      </w:r>
      <w:r w:rsidRPr="008C0837">
        <w:rPr>
          <w:u w:val="single"/>
        </w:rPr>
        <w:tab/>
      </w:r>
      <w:r w:rsidRPr="008C0837">
        <w:rPr>
          <w:u w:val="single"/>
        </w:rPr>
        <w:tab/>
      </w:r>
      <w:r w:rsidRPr="008C0837">
        <w:t xml:space="preserve">, con </w:t>
      </w:r>
      <w:r w:rsidRPr="008C0837">
        <w:rPr>
          <w:spacing w:val="-6"/>
        </w:rPr>
        <w:t xml:space="preserve">CIF </w:t>
      </w:r>
      <w:r w:rsidRPr="008C0837">
        <w:t>nº</w:t>
      </w:r>
      <w:r w:rsidRPr="008C0837">
        <w:rPr>
          <w:u w:val="single"/>
        </w:rPr>
        <w:t xml:space="preserve"> </w:t>
      </w:r>
      <w:r w:rsidRPr="008C0837">
        <w:rPr>
          <w:u w:val="single"/>
        </w:rPr>
        <w:tab/>
      </w:r>
      <w:r w:rsidRPr="008C0837">
        <w:t>; con número de inscripción en el registro Municipal de Asociaciones de Benidorm</w:t>
      </w:r>
      <w:r w:rsidRPr="008C0837">
        <w:rPr>
          <w:spacing w:val="58"/>
        </w:rPr>
        <w:t xml:space="preserve"> </w:t>
      </w:r>
      <w:r w:rsidRPr="008C0837">
        <w:t>nº</w:t>
      </w:r>
      <w:r w:rsidRPr="008C0837">
        <w:rPr>
          <w:u w:val="single"/>
        </w:rPr>
        <w:t xml:space="preserve"> </w:t>
      </w:r>
      <w:r w:rsidRPr="008C0837">
        <w:rPr>
          <w:u w:val="single"/>
        </w:rPr>
        <w:tab/>
      </w:r>
      <w:r w:rsidRPr="008C0837">
        <w:rPr>
          <w:u w:val="single"/>
        </w:rPr>
        <w:tab/>
      </w:r>
      <w:r w:rsidRPr="008C0837">
        <w:t>;  radicada  en  Benidorm  desde</w:t>
      </w:r>
      <w:r w:rsidRPr="008C0837">
        <w:rPr>
          <w:spacing w:val="41"/>
        </w:rPr>
        <w:t xml:space="preserve"> </w:t>
      </w:r>
      <w:r w:rsidRPr="008C0837">
        <w:t>el</w:t>
      </w:r>
      <w:r w:rsidRPr="008C0837">
        <w:rPr>
          <w:spacing w:val="57"/>
        </w:rPr>
        <w:t xml:space="preserve"> </w:t>
      </w:r>
      <w:r w:rsidRPr="008C0837">
        <w:t>año</w:t>
      </w:r>
      <w:r w:rsidRPr="008C0837">
        <w:rPr>
          <w:u w:val="single"/>
        </w:rPr>
        <w:t xml:space="preserve"> </w:t>
      </w:r>
      <w:r w:rsidRPr="008C0837">
        <w:rPr>
          <w:u w:val="single"/>
        </w:rPr>
        <w:tab/>
      </w:r>
      <w:r w:rsidRPr="008C0837">
        <w:t>y con sede social</w:t>
      </w:r>
      <w:r w:rsidRPr="008C0837">
        <w:rPr>
          <w:spacing w:val="49"/>
        </w:rPr>
        <w:t xml:space="preserve"> </w:t>
      </w:r>
      <w:r w:rsidRPr="008C0837">
        <w:t>en</w:t>
      </w:r>
    </w:p>
    <w:p w:rsidR="00940F8A" w:rsidRPr="008C0837" w:rsidRDefault="000B2A72">
      <w:pPr>
        <w:tabs>
          <w:tab w:val="left" w:pos="5539"/>
          <w:tab w:val="left" w:pos="7234"/>
          <w:tab w:val="left" w:pos="10820"/>
        </w:tabs>
        <w:spacing w:line="360" w:lineRule="auto"/>
        <w:ind w:left="1132" w:right="923"/>
        <w:jc w:val="both"/>
      </w:pPr>
      <w:r w:rsidRPr="008C0837">
        <w:rPr>
          <w:u w:val="single"/>
        </w:rPr>
        <w:t xml:space="preserve"> </w:t>
      </w:r>
      <w:r w:rsidRPr="008C0837">
        <w:rPr>
          <w:u w:val="single"/>
        </w:rPr>
        <w:tab/>
      </w:r>
      <w:r w:rsidRPr="008C0837">
        <w:t xml:space="preserve">,  </w:t>
      </w:r>
      <w:r w:rsidRPr="008C0837">
        <w:rPr>
          <w:spacing w:val="52"/>
        </w:rPr>
        <w:t xml:space="preserve"> </w:t>
      </w:r>
      <w:r w:rsidRPr="008C0837">
        <w:t>C.P.</w:t>
      </w:r>
      <w:r w:rsidRPr="008C0837">
        <w:rPr>
          <w:u w:val="single"/>
        </w:rPr>
        <w:t xml:space="preserve"> </w:t>
      </w:r>
      <w:r w:rsidRPr="008C0837">
        <w:rPr>
          <w:u w:val="single"/>
        </w:rPr>
        <w:tab/>
      </w:r>
      <w:r w:rsidRPr="008C0837">
        <w:t>; con horario  de  atención  al público</w:t>
      </w:r>
      <w:r w:rsidRPr="008C0837">
        <w:rPr>
          <w:u w:val="single"/>
        </w:rPr>
        <w:t xml:space="preserve"> </w:t>
      </w:r>
      <w:r w:rsidRPr="008C0837">
        <w:rPr>
          <w:u w:val="single"/>
        </w:rPr>
        <w:tab/>
      </w:r>
      <w:r w:rsidRPr="008C0837">
        <w:rPr>
          <w:u w:val="single"/>
        </w:rPr>
        <w:tab/>
      </w:r>
      <w:r w:rsidRPr="008C0837">
        <w:rPr>
          <w:u w:val="single"/>
        </w:rPr>
        <w:tab/>
      </w:r>
    </w:p>
    <w:p w:rsidR="00940F8A" w:rsidRPr="008C0837" w:rsidRDefault="00940F8A">
      <w:pPr>
        <w:pStyle w:val="Textoindependiente"/>
        <w:spacing w:before="7"/>
        <w:rPr>
          <w:sz w:val="13"/>
        </w:rPr>
      </w:pPr>
    </w:p>
    <w:p w:rsidR="00940F8A" w:rsidRPr="008C0837" w:rsidRDefault="000B2A72">
      <w:pPr>
        <w:spacing w:before="94"/>
        <w:ind w:left="1132"/>
        <w:jc w:val="both"/>
        <w:rPr>
          <w:b/>
        </w:rPr>
      </w:pPr>
      <w:r w:rsidRPr="008C0837">
        <w:t xml:space="preserve">Por la presente </w:t>
      </w:r>
      <w:r w:rsidRPr="008C0837">
        <w:rPr>
          <w:b/>
        </w:rPr>
        <w:t>CERTIFICO:</w:t>
      </w:r>
    </w:p>
    <w:p w:rsidR="00940F8A" w:rsidRPr="008C0837" w:rsidRDefault="00940F8A">
      <w:pPr>
        <w:pStyle w:val="Textoindependiente"/>
        <w:spacing w:before="3"/>
        <w:rPr>
          <w:b/>
          <w:sz w:val="22"/>
        </w:rPr>
      </w:pPr>
    </w:p>
    <w:p w:rsidR="00940F8A" w:rsidRPr="008C0837" w:rsidRDefault="000B2A72">
      <w:pPr>
        <w:tabs>
          <w:tab w:val="left" w:pos="10707"/>
        </w:tabs>
        <w:ind w:left="1132" w:right="975"/>
        <w:jc w:val="both"/>
      </w:pPr>
      <w:r w:rsidRPr="008C0837">
        <w:t>Que  según  acuerdo  de  la  Asamblea  General  de  la  Entidad</w:t>
      </w:r>
      <w:r w:rsidRPr="008C0837">
        <w:rPr>
          <w:spacing w:val="26"/>
        </w:rPr>
        <w:t xml:space="preserve"> </w:t>
      </w:r>
      <w:r w:rsidRPr="008C0837">
        <w:t>de</w:t>
      </w:r>
      <w:r w:rsidRPr="008C0837">
        <w:rPr>
          <w:spacing w:val="57"/>
        </w:rPr>
        <w:t xml:space="preserve"> </w:t>
      </w:r>
      <w:r w:rsidRPr="008C0837">
        <w:t>fecha</w:t>
      </w:r>
      <w:r w:rsidRPr="008C0837">
        <w:rPr>
          <w:u w:val="single"/>
        </w:rPr>
        <w:t xml:space="preserve"> </w:t>
      </w:r>
      <w:r w:rsidRPr="008C0837">
        <w:rPr>
          <w:u w:val="single"/>
        </w:rPr>
        <w:tab/>
      </w:r>
      <w:r w:rsidRPr="008C0837">
        <w:rPr>
          <w:spacing w:val="-17"/>
        </w:rPr>
        <w:t xml:space="preserve">, </w:t>
      </w:r>
      <w:r w:rsidRPr="008C0837">
        <w:t>adoptado con arreglo a sus Estatutos, los titulares de los Órganos de Gobierno y representación de la Entidad, cuyo mandato se encuentra en vigor, son los siguientes (nombre y</w:t>
      </w:r>
      <w:r w:rsidRPr="008C0837">
        <w:rPr>
          <w:spacing w:val="-22"/>
        </w:rPr>
        <w:t xml:space="preserve"> </w:t>
      </w:r>
      <w:r w:rsidRPr="008C0837">
        <w:t>apellidos):</w:t>
      </w:r>
    </w:p>
    <w:p w:rsidR="00940F8A" w:rsidRPr="008C0837" w:rsidRDefault="00940F8A">
      <w:pPr>
        <w:pStyle w:val="Textoindependiente"/>
        <w:spacing w:before="10"/>
        <w:rPr>
          <w:sz w:val="21"/>
        </w:rPr>
      </w:pPr>
    </w:p>
    <w:p w:rsidR="00940F8A" w:rsidRPr="008C0837" w:rsidRDefault="000B2A72">
      <w:pPr>
        <w:tabs>
          <w:tab w:val="left" w:pos="8164"/>
          <w:tab w:val="left" w:pos="8213"/>
          <w:tab w:val="left" w:pos="8251"/>
          <w:tab w:val="left" w:pos="10582"/>
          <w:tab w:val="left" w:pos="10753"/>
        </w:tabs>
        <w:spacing w:line="360" w:lineRule="auto"/>
        <w:ind w:left="1132" w:right="979"/>
      </w:pPr>
      <w:r w:rsidRPr="008C0837">
        <w:t>Presidente/a: D/Dª.</w:t>
      </w:r>
      <w:r w:rsidRPr="008C0837">
        <w:rPr>
          <w:u w:val="single"/>
        </w:rPr>
        <w:t xml:space="preserve"> </w:t>
      </w:r>
      <w:r w:rsidRPr="008C0837">
        <w:rPr>
          <w:u w:val="single"/>
        </w:rPr>
        <w:tab/>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spacing w:val="-1"/>
        </w:rPr>
        <w:t xml:space="preserve"> </w:t>
      </w:r>
      <w:r w:rsidRPr="008C0837">
        <w:rPr>
          <w:u w:val="single"/>
        </w:rPr>
        <w:t xml:space="preserve"> </w:t>
      </w:r>
      <w:r w:rsidRPr="008C0837">
        <w:rPr>
          <w:u w:val="single"/>
        </w:rPr>
        <w:tab/>
      </w:r>
      <w:r w:rsidRPr="008C0837">
        <w:rPr>
          <w:u w:val="single"/>
        </w:rPr>
        <w:tab/>
      </w:r>
      <w:r w:rsidRPr="008C0837">
        <w:t xml:space="preserve"> Vicepresidente/a:</w:t>
      </w:r>
      <w:r w:rsidRPr="008C0837">
        <w:rPr>
          <w:spacing w:val="-1"/>
        </w:rPr>
        <w:t xml:space="preserve"> </w:t>
      </w:r>
      <w:r w:rsidRPr="008C0837">
        <w:t>D/Dª.</w:t>
      </w:r>
      <w:r w:rsidRPr="008C0837">
        <w:rPr>
          <w:u w:val="single"/>
        </w:rPr>
        <w:t xml:space="preserve"> </w:t>
      </w:r>
      <w:r w:rsidRPr="008C0837">
        <w:rPr>
          <w:u w:val="single"/>
        </w:rPr>
        <w:tab/>
      </w:r>
      <w:r w:rsidRPr="008C0837">
        <w:rPr>
          <w:u w:val="single"/>
        </w:rPr>
        <w:tab/>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rPr>
          <w:w w:val="45"/>
          <w:u w:val="single"/>
        </w:rPr>
        <w:t xml:space="preserve"> </w:t>
      </w:r>
      <w:r w:rsidRPr="008C0837">
        <w:t xml:space="preserve"> Secretario/a:</w:t>
      </w:r>
      <w:r w:rsidRPr="008C0837">
        <w:rPr>
          <w:spacing w:val="-3"/>
        </w:rPr>
        <w:t xml:space="preserve"> </w:t>
      </w:r>
      <w:r w:rsidRPr="008C0837">
        <w:t>D/Dª.</w:t>
      </w:r>
      <w:r w:rsidRPr="008C0837">
        <w:rPr>
          <w:u w:val="single"/>
        </w:rPr>
        <w:t xml:space="preserve"> </w:t>
      </w:r>
      <w:r w:rsidRPr="008C0837">
        <w:rPr>
          <w:u w:val="single"/>
        </w:rPr>
        <w:tab/>
      </w:r>
      <w:r w:rsidRPr="008C0837">
        <w:rPr>
          <w:u w:val="single"/>
        </w:rPr>
        <w:tab/>
      </w:r>
      <w:r w:rsidRPr="008C0837">
        <w:t>,</w:t>
      </w:r>
      <w:r w:rsidRPr="008C0837">
        <w:rPr>
          <w:spacing w:val="-4"/>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Tesorero/a:</w:t>
      </w:r>
      <w:r w:rsidRPr="008C0837">
        <w:rPr>
          <w:spacing w:val="-3"/>
        </w:rPr>
        <w:t xml:space="preserve"> </w:t>
      </w:r>
      <w:r w:rsidRPr="008C0837">
        <w:t>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rPr>
          <w:u w:val="single"/>
        </w:rPr>
        <w:tab/>
      </w:r>
      <w:r w:rsidRPr="008C0837">
        <w:t xml:space="preserve"> Vocales:</w:t>
      </w:r>
    </w:p>
    <w:p w:rsidR="00940F8A" w:rsidRPr="008C0837" w:rsidRDefault="000B2A72">
      <w:pPr>
        <w:tabs>
          <w:tab w:val="left" w:pos="8326"/>
          <w:tab w:val="left" w:pos="10807"/>
        </w:tabs>
        <w:spacing w:before="1" w:line="360" w:lineRule="auto"/>
        <w:ind w:left="1132" w:right="936"/>
        <w:jc w:val="both"/>
      </w:pPr>
      <w:r w:rsidRPr="008C0837">
        <w:t>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 con</w:t>
      </w:r>
      <w:r w:rsidRPr="008C0837">
        <w:rPr>
          <w:spacing w:val="-3"/>
        </w:rPr>
        <w:t xml:space="preserve"> </w:t>
      </w:r>
      <w:r w:rsidRPr="008C0837">
        <w:t>NIF:</w:t>
      </w:r>
      <w:r w:rsidRPr="008C0837">
        <w:rPr>
          <w:u w:val="single"/>
        </w:rPr>
        <w:t xml:space="preserve"> </w:t>
      </w:r>
      <w:r w:rsidRPr="008C0837">
        <w:rPr>
          <w:u w:val="single"/>
        </w:rPr>
        <w:tab/>
      </w:r>
    </w:p>
    <w:p w:rsidR="00940F8A" w:rsidRPr="008C0837" w:rsidRDefault="00940F8A">
      <w:pPr>
        <w:pStyle w:val="Textoindependiente"/>
        <w:spacing w:before="11"/>
        <w:rPr>
          <w:sz w:val="13"/>
        </w:rPr>
      </w:pPr>
    </w:p>
    <w:p w:rsidR="00940F8A" w:rsidRPr="008C0837" w:rsidRDefault="000B2A72">
      <w:pPr>
        <w:tabs>
          <w:tab w:val="left" w:pos="2108"/>
        </w:tabs>
        <w:spacing w:before="93"/>
        <w:ind w:left="1132" w:right="1011"/>
      </w:pPr>
      <w:r w:rsidRPr="008C0837">
        <w:t xml:space="preserve">Que el número de socios/as afectados inscritos/as a la fecha indicada en este certificado asciende a </w:t>
      </w:r>
      <w:r w:rsidRPr="008C0837">
        <w:rPr>
          <w:u w:val="single"/>
        </w:rPr>
        <w:t xml:space="preserve"> </w:t>
      </w:r>
      <w:r w:rsidRPr="008C0837">
        <w:rPr>
          <w:u w:val="single"/>
        </w:rPr>
        <w:tab/>
      </w:r>
    </w:p>
    <w:p w:rsidR="00940F8A" w:rsidRPr="008C0837" w:rsidRDefault="00940F8A">
      <w:pPr>
        <w:pStyle w:val="Textoindependiente"/>
        <w:spacing w:before="10"/>
        <w:rPr>
          <w:sz w:val="13"/>
        </w:rPr>
      </w:pPr>
    </w:p>
    <w:p w:rsidR="00940F8A" w:rsidRPr="008C0837" w:rsidRDefault="000B2A72">
      <w:pPr>
        <w:spacing w:before="93"/>
        <w:ind w:left="1132"/>
      </w:pPr>
      <w:r w:rsidRPr="008C0837">
        <w:t>Fecha de inicio de las actividades solicitadas:</w:t>
      </w:r>
    </w:p>
    <w:p w:rsidR="00940F8A" w:rsidRPr="008C0837" w:rsidRDefault="00940F8A">
      <w:pPr>
        <w:pStyle w:val="Textoindependiente"/>
        <w:spacing w:before="3"/>
        <w:rPr>
          <w:sz w:val="22"/>
        </w:rPr>
      </w:pPr>
    </w:p>
    <w:tbl>
      <w:tblPr>
        <w:tblW w:w="0" w:type="auto"/>
        <w:tblInd w:w="2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2"/>
        <w:gridCol w:w="2422"/>
      </w:tblGrid>
      <w:tr w:rsidR="00940F8A" w:rsidRPr="008C0837">
        <w:trPr>
          <w:trHeight w:val="326"/>
        </w:trPr>
        <w:tc>
          <w:tcPr>
            <w:tcW w:w="5262" w:type="dxa"/>
          </w:tcPr>
          <w:p w:rsidR="00940F8A" w:rsidRPr="008C0837" w:rsidRDefault="000B2A72">
            <w:pPr>
              <w:pStyle w:val="TableParagraph"/>
              <w:spacing w:line="250" w:lineRule="exact"/>
              <w:ind w:left="1598"/>
            </w:pPr>
            <w:r w:rsidRPr="008C0837">
              <w:t>Nombre del Proyecto</w:t>
            </w:r>
          </w:p>
        </w:tc>
        <w:tc>
          <w:tcPr>
            <w:tcW w:w="2422" w:type="dxa"/>
          </w:tcPr>
          <w:p w:rsidR="00940F8A" w:rsidRPr="008C0837" w:rsidRDefault="000B2A72">
            <w:pPr>
              <w:pStyle w:val="TableParagraph"/>
              <w:spacing w:line="250" w:lineRule="exact"/>
              <w:ind w:left="107"/>
            </w:pPr>
            <w:r w:rsidRPr="008C0837">
              <w:t>Año de inicio</w:t>
            </w:r>
          </w:p>
        </w:tc>
      </w:tr>
      <w:tr w:rsidR="00940F8A" w:rsidRPr="008C0837">
        <w:trPr>
          <w:trHeight w:val="328"/>
        </w:trPr>
        <w:tc>
          <w:tcPr>
            <w:tcW w:w="5262" w:type="dxa"/>
          </w:tcPr>
          <w:p w:rsidR="00940F8A" w:rsidRPr="008C0837" w:rsidRDefault="00940F8A">
            <w:pPr>
              <w:pStyle w:val="TableParagraph"/>
              <w:rPr>
                <w:rFonts w:ascii="Times New Roman"/>
                <w:sz w:val="20"/>
              </w:rPr>
            </w:pPr>
          </w:p>
        </w:tc>
        <w:tc>
          <w:tcPr>
            <w:tcW w:w="2422" w:type="dxa"/>
          </w:tcPr>
          <w:p w:rsidR="00940F8A" w:rsidRPr="008C0837" w:rsidRDefault="00940F8A">
            <w:pPr>
              <w:pStyle w:val="TableParagraph"/>
              <w:rPr>
                <w:rFonts w:ascii="Times New Roman"/>
                <w:sz w:val="20"/>
              </w:rPr>
            </w:pPr>
          </w:p>
        </w:tc>
      </w:tr>
    </w:tbl>
    <w:p w:rsidR="00940F8A" w:rsidRPr="008C0837" w:rsidRDefault="00940F8A">
      <w:pPr>
        <w:pStyle w:val="Textoindependiente"/>
        <w:spacing w:before="8"/>
        <w:rPr>
          <w:sz w:val="21"/>
        </w:rPr>
      </w:pPr>
    </w:p>
    <w:p w:rsidR="00940F8A" w:rsidRPr="008C0837" w:rsidRDefault="000B2A72">
      <w:pPr>
        <w:tabs>
          <w:tab w:val="left" w:pos="4399"/>
          <w:tab w:val="left" w:pos="5130"/>
          <w:tab w:val="left" w:pos="6964"/>
        </w:tabs>
        <w:ind w:left="1132"/>
      </w:pPr>
      <w:r w:rsidRPr="008C0837">
        <w:t>En</w:t>
      </w:r>
      <w:r w:rsidRPr="008C0837">
        <w:rPr>
          <w:u w:val="single"/>
        </w:rPr>
        <w:t xml:space="preserve"> </w:t>
      </w:r>
      <w:r w:rsidRPr="008C0837">
        <w:rPr>
          <w:u w:val="single"/>
        </w:rPr>
        <w:tab/>
      </w:r>
      <w:r w:rsidRPr="008C0837">
        <w:t>,</w:t>
      </w:r>
      <w:r w:rsidRPr="008C0837">
        <w:rPr>
          <w:u w:val="single"/>
        </w:rPr>
        <w:t xml:space="preserve"> </w:t>
      </w:r>
      <w:r w:rsidRPr="008C0837">
        <w:rPr>
          <w:u w:val="single"/>
        </w:rPr>
        <w:tab/>
      </w:r>
      <w:r w:rsidRPr="008C0837">
        <w:t>de</w:t>
      </w:r>
      <w:r w:rsidRPr="008C0837">
        <w:rPr>
          <w:u w:val="single"/>
        </w:rPr>
        <w:t xml:space="preserve"> </w:t>
      </w:r>
      <w:r w:rsidRPr="008C0837">
        <w:rPr>
          <w:u w:val="single"/>
        </w:rPr>
        <w:tab/>
      </w:r>
      <w:r w:rsidRPr="008C0837">
        <w:t>de</w:t>
      </w:r>
      <w:r w:rsidRPr="008C0837">
        <w:rPr>
          <w:spacing w:val="-1"/>
        </w:rPr>
        <w:t xml:space="preserve"> </w:t>
      </w:r>
      <w:r w:rsidRPr="008C0837">
        <w:t>2024.</w:t>
      </w:r>
    </w:p>
    <w:p w:rsidR="00940F8A" w:rsidRPr="008C0837" w:rsidRDefault="00940F8A">
      <w:pPr>
        <w:pStyle w:val="Textoindependiente"/>
        <w:rPr>
          <w:sz w:val="22"/>
        </w:rPr>
      </w:pPr>
    </w:p>
    <w:p w:rsidR="00940F8A" w:rsidRPr="008C0837" w:rsidRDefault="000B2A72">
      <w:pPr>
        <w:spacing w:line="242" w:lineRule="auto"/>
        <w:ind w:left="1132" w:right="760"/>
        <w:rPr>
          <w:sz w:val="20"/>
        </w:rPr>
      </w:pPr>
      <w:r w:rsidRPr="008C0837">
        <w:rPr>
          <w:b/>
          <w:sz w:val="20"/>
        </w:rPr>
        <w:t>Importante</w:t>
      </w:r>
      <w:r w:rsidRPr="008C0837">
        <w:rPr>
          <w:sz w:val="20"/>
        </w:rPr>
        <w:t xml:space="preserve">: Antes de firmar declaro que he leído la información sobre </w:t>
      </w:r>
      <w:r w:rsidRPr="008C0837">
        <w:rPr>
          <w:b/>
          <w:sz w:val="20"/>
        </w:rPr>
        <w:t xml:space="preserve">protección de datos </w:t>
      </w:r>
      <w:r w:rsidRPr="008C0837">
        <w:rPr>
          <w:sz w:val="20"/>
        </w:rPr>
        <w:t>que figura en la solicitud.</w:t>
      </w:r>
    </w:p>
    <w:p w:rsidR="00940F8A" w:rsidRPr="008C0837" w:rsidRDefault="00940F8A">
      <w:pPr>
        <w:pStyle w:val="Textoindependiente"/>
        <w:rPr>
          <w:sz w:val="22"/>
        </w:rPr>
      </w:pPr>
    </w:p>
    <w:p w:rsidR="00940F8A" w:rsidRPr="008C0837" w:rsidRDefault="00940F8A">
      <w:pPr>
        <w:pStyle w:val="Textoindependiente"/>
        <w:spacing w:before="6"/>
        <w:rPr>
          <w:sz w:val="21"/>
        </w:rPr>
      </w:pPr>
    </w:p>
    <w:p w:rsidR="00940F8A" w:rsidRPr="008C0837" w:rsidRDefault="000B2A72">
      <w:pPr>
        <w:tabs>
          <w:tab w:val="left" w:pos="7506"/>
        </w:tabs>
        <w:spacing w:before="1"/>
        <w:ind w:left="1132"/>
      </w:pPr>
      <w:r w:rsidRPr="008C0837">
        <w:t>El/La Presidente/a de</w:t>
      </w:r>
      <w:r w:rsidRPr="008C0837">
        <w:rPr>
          <w:spacing w:val="-5"/>
        </w:rPr>
        <w:t xml:space="preserve"> </w:t>
      </w:r>
      <w:r w:rsidRPr="008C0837">
        <w:t>la</w:t>
      </w:r>
      <w:r w:rsidRPr="008C0837">
        <w:rPr>
          <w:spacing w:val="-3"/>
        </w:rPr>
        <w:t xml:space="preserve"> </w:t>
      </w:r>
      <w:r w:rsidRPr="008C0837">
        <w:t>Entidad,</w:t>
      </w:r>
      <w:r w:rsidRPr="008C0837">
        <w:tab/>
        <w:t>El/La Secretario/a de la</w:t>
      </w:r>
      <w:r w:rsidRPr="008C0837">
        <w:rPr>
          <w:spacing w:val="-6"/>
        </w:rPr>
        <w:t xml:space="preserve"> </w:t>
      </w:r>
      <w:r w:rsidRPr="008C0837">
        <w:t>Entidad,</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spacing w:before="10"/>
        <w:rPr>
          <w:sz w:val="17"/>
        </w:rPr>
      </w:pPr>
    </w:p>
    <w:p w:rsidR="00940F8A" w:rsidRPr="008C0837" w:rsidRDefault="000B2A72">
      <w:pPr>
        <w:tabs>
          <w:tab w:val="left" w:pos="4261"/>
          <w:tab w:val="left" w:pos="7506"/>
          <w:tab w:val="left" w:pos="10756"/>
        </w:tabs>
        <w:spacing w:before="94"/>
        <w:ind w:left="1132"/>
      </w:pPr>
      <w:r w:rsidRPr="008C0837">
        <w:t>Fdo.</w:t>
      </w:r>
      <w:r w:rsidRPr="008C0837">
        <w:rPr>
          <w:u w:val="single"/>
        </w:rPr>
        <w:t xml:space="preserve"> </w:t>
      </w:r>
      <w:r w:rsidRPr="008C0837">
        <w:rPr>
          <w:u w:val="single"/>
        </w:rPr>
        <w:tab/>
      </w:r>
      <w:r w:rsidRPr="008C0837">
        <w:tab/>
        <w:t>Fdo.</w:t>
      </w:r>
      <w:r w:rsidRPr="008C0837">
        <w:rPr>
          <w:spacing w:val="1"/>
        </w:rPr>
        <w:t xml:space="preserve"> </w:t>
      </w:r>
      <w:r w:rsidRPr="008C0837">
        <w:rPr>
          <w:u w:val="single"/>
        </w:rPr>
        <w:t xml:space="preserve"> </w:t>
      </w:r>
      <w:r w:rsidRPr="008C0837">
        <w:rPr>
          <w:u w:val="single"/>
        </w:rPr>
        <w:tab/>
      </w:r>
    </w:p>
    <w:p w:rsidR="00940F8A" w:rsidRPr="008C0837" w:rsidRDefault="00940F8A">
      <w:pPr>
        <w:pStyle w:val="Textoindependiente"/>
        <w:spacing w:before="10"/>
        <w:rPr>
          <w:sz w:val="13"/>
        </w:rPr>
      </w:pPr>
    </w:p>
    <w:p w:rsidR="00940F8A" w:rsidRPr="008C0837" w:rsidRDefault="000B2A72">
      <w:pPr>
        <w:tabs>
          <w:tab w:val="left" w:pos="7506"/>
        </w:tabs>
        <w:spacing w:before="94"/>
        <w:ind w:left="1132"/>
      </w:pPr>
      <w:r w:rsidRPr="008C0837">
        <w:t>(Nombre</w:t>
      </w:r>
      <w:r w:rsidRPr="008C0837">
        <w:rPr>
          <w:spacing w:val="-3"/>
        </w:rPr>
        <w:t xml:space="preserve"> </w:t>
      </w:r>
      <w:r w:rsidRPr="008C0837">
        <w:t>y</w:t>
      </w:r>
      <w:r w:rsidRPr="008C0837">
        <w:rPr>
          <w:spacing w:val="-3"/>
        </w:rPr>
        <w:t xml:space="preserve"> </w:t>
      </w:r>
      <w:r w:rsidRPr="008C0837">
        <w:t>apellidos)</w:t>
      </w:r>
      <w:r w:rsidRPr="008C0837">
        <w:tab/>
        <w:t>(Nombre y</w:t>
      </w:r>
      <w:r w:rsidRPr="008C0837">
        <w:rPr>
          <w:spacing w:val="-4"/>
        </w:rPr>
        <w:t xml:space="preserve"> </w:t>
      </w:r>
      <w:r w:rsidRPr="008C0837">
        <w:t>apellidos)</w:t>
      </w:r>
    </w:p>
    <w:p w:rsidR="00940F8A" w:rsidRPr="008C0837" w:rsidRDefault="00940F8A">
      <w:pPr>
        <w:sectPr w:rsidR="00940F8A" w:rsidRPr="008C0837">
          <w:pgSz w:w="11910" w:h="16840"/>
          <w:pgMar w:top="440" w:right="160" w:bottom="280" w:left="0" w:header="720" w:footer="720" w:gutter="0"/>
          <w:cols w:space="720"/>
        </w:sectPr>
      </w:pPr>
    </w:p>
    <w:p w:rsidR="00940F8A" w:rsidRPr="008C0837" w:rsidRDefault="000B2A72">
      <w:pPr>
        <w:pStyle w:val="Ttulo1"/>
        <w:ind w:right="2487"/>
      </w:pPr>
      <w:bookmarkStart w:id="4" w:name="Anexo_III_-_Declaración_Responsable"/>
      <w:bookmarkEnd w:id="4"/>
      <w:r w:rsidRPr="008C0837">
        <w:lastRenderedPageBreak/>
        <w:t>ANEXO III</w:t>
      </w:r>
    </w:p>
    <w:p w:rsidR="00940F8A" w:rsidRPr="008C0837" w:rsidRDefault="000B2A72">
      <w:pPr>
        <w:spacing w:before="3"/>
        <w:ind w:left="2730" w:right="2487"/>
        <w:jc w:val="center"/>
        <w:rPr>
          <w:b/>
          <w:bCs/>
          <w:szCs w:val="28"/>
        </w:rPr>
      </w:pPr>
      <w:r w:rsidRPr="008C0837">
        <w:rPr>
          <w:b/>
          <w:bCs/>
          <w:szCs w:val="28"/>
        </w:rPr>
        <w:t>(Modelo de Declaraciones responsables y compromisos)</w:t>
      </w:r>
    </w:p>
    <w:p w:rsidR="00940F8A" w:rsidRPr="008C0837" w:rsidRDefault="00940F8A">
      <w:pPr>
        <w:pStyle w:val="Textoindependiente"/>
        <w:spacing w:before="9"/>
        <w:rPr>
          <w:sz w:val="21"/>
        </w:rPr>
      </w:pPr>
    </w:p>
    <w:p w:rsidR="00940F8A" w:rsidRPr="008C0837" w:rsidRDefault="000B2A72">
      <w:pPr>
        <w:tabs>
          <w:tab w:val="left" w:pos="3946"/>
          <w:tab w:val="left" w:pos="6725"/>
          <w:tab w:val="left" w:pos="9329"/>
          <w:tab w:val="left" w:pos="10491"/>
        </w:tabs>
        <w:spacing w:line="360" w:lineRule="auto"/>
        <w:ind w:left="1430" w:right="737"/>
        <w:jc w:val="both"/>
      </w:pPr>
      <w:r w:rsidRPr="008C0837">
        <w:t>D/Dª.</w:t>
      </w:r>
      <w:r w:rsidRPr="008C0837">
        <w:rPr>
          <w:u w:val="single"/>
        </w:rPr>
        <w:t xml:space="preserve"> </w:t>
      </w:r>
      <w:r w:rsidRPr="008C0837">
        <w:rPr>
          <w:u w:val="single"/>
        </w:rPr>
        <w:tab/>
      </w:r>
      <w:r w:rsidRPr="008C0837">
        <w:rPr>
          <w:u w:val="single"/>
        </w:rPr>
        <w:tab/>
      </w:r>
      <w:r w:rsidRPr="008C0837">
        <w:t xml:space="preserve">, </w:t>
      </w:r>
      <w:r w:rsidRPr="008C0837">
        <w:rPr>
          <w:spacing w:val="21"/>
        </w:rPr>
        <w:t xml:space="preserve"> </w:t>
      </w:r>
      <w:r w:rsidRPr="008C0837">
        <w:t xml:space="preserve">con </w:t>
      </w:r>
      <w:r w:rsidRPr="008C0837">
        <w:rPr>
          <w:spacing w:val="18"/>
        </w:rPr>
        <w:t xml:space="preserve"> </w:t>
      </w:r>
      <w:r w:rsidRPr="008C0837">
        <w:t>NIF:</w:t>
      </w:r>
      <w:r w:rsidRPr="008C0837">
        <w:rPr>
          <w:u w:val="single"/>
        </w:rPr>
        <w:t xml:space="preserve"> </w:t>
      </w:r>
      <w:r w:rsidRPr="008C0837">
        <w:rPr>
          <w:u w:val="single"/>
        </w:rPr>
        <w:tab/>
      </w:r>
      <w:r w:rsidRPr="008C0837">
        <w:t xml:space="preserve">, en calidad </w:t>
      </w:r>
      <w:r w:rsidRPr="008C0837">
        <w:rPr>
          <w:spacing w:val="-8"/>
        </w:rPr>
        <w:t xml:space="preserve">de </w:t>
      </w:r>
      <w:r w:rsidRPr="008C0837">
        <w:t>Presidente/a  de</w:t>
      </w:r>
      <w:r w:rsidRPr="008C0837">
        <w:rPr>
          <w:spacing w:val="9"/>
        </w:rPr>
        <w:t xml:space="preserve"> </w:t>
      </w:r>
      <w:r w:rsidRPr="008C0837">
        <w:t>la</w:t>
      </w:r>
      <w:r w:rsidRPr="008C0837">
        <w:rPr>
          <w:spacing w:val="38"/>
        </w:rPr>
        <w:t xml:space="preserve"> </w:t>
      </w:r>
      <w:r w:rsidRPr="008C0837">
        <w:t>Entidad/Asociación</w:t>
      </w:r>
      <w:r w:rsidRPr="008C0837">
        <w:rPr>
          <w:u w:val="single"/>
        </w:rPr>
        <w:t xml:space="preserve"> </w:t>
      </w:r>
      <w:r w:rsidRPr="008C0837">
        <w:rPr>
          <w:u w:val="single"/>
        </w:rPr>
        <w:tab/>
      </w:r>
      <w:r w:rsidRPr="008C0837">
        <w:rPr>
          <w:u w:val="single"/>
        </w:rPr>
        <w:tab/>
      </w:r>
      <w:r w:rsidRPr="008C0837">
        <w:rPr>
          <w:u w:val="single"/>
        </w:rPr>
        <w:tab/>
      </w:r>
      <w:r w:rsidRPr="008C0837">
        <w:t xml:space="preserve">, </w:t>
      </w:r>
      <w:r w:rsidRPr="008C0837">
        <w:rPr>
          <w:spacing w:val="-6"/>
        </w:rPr>
        <w:t xml:space="preserve">con </w:t>
      </w:r>
      <w:r w:rsidRPr="008C0837">
        <w:t>CIF</w:t>
      </w:r>
      <w:r w:rsidRPr="008C0837">
        <w:rPr>
          <w:spacing w:val="-1"/>
        </w:rPr>
        <w:t xml:space="preserve"> </w:t>
      </w:r>
      <w:r w:rsidRPr="008C0837">
        <w:t>n.º</w:t>
      </w:r>
      <w:r w:rsidRPr="008C0837">
        <w:rPr>
          <w:u w:val="single"/>
        </w:rPr>
        <w:t xml:space="preserve"> </w:t>
      </w:r>
      <w:r w:rsidRPr="008C0837">
        <w:rPr>
          <w:u w:val="single"/>
        </w:rPr>
        <w:tab/>
      </w:r>
      <w:r w:rsidRPr="008C0837">
        <w:t>.</w:t>
      </w:r>
    </w:p>
    <w:p w:rsidR="00940F8A" w:rsidRPr="008C0837" w:rsidRDefault="00940F8A">
      <w:pPr>
        <w:pStyle w:val="Textoindependiente"/>
        <w:spacing w:before="10"/>
        <w:rPr>
          <w:sz w:val="21"/>
        </w:rPr>
      </w:pPr>
    </w:p>
    <w:p w:rsidR="00940F8A" w:rsidRPr="008C0837" w:rsidRDefault="000B2A72">
      <w:pPr>
        <w:ind w:left="1430"/>
        <w:jc w:val="both"/>
        <w:rPr>
          <w:b/>
        </w:rPr>
      </w:pPr>
      <w:r w:rsidRPr="008C0837">
        <w:t xml:space="preserve">Por la presente, </w:t>
      </w:r>
      <w:r w:rsidRPr="008C0837">
        <w:rPr>
          <w:b/>
        </w:rPr>
        <w:t>DECLARO BAJO MI RESPONSABILIDAD que la Entidad que represento:</w:t>
      </w:r>
    </w:p>
    <w:p w:rsidR="00940F8A" w:rsidRPr="008C0837" w:rsidRDefault="000B2A72">
      <w:pPr>
        <w:spacing w:before="1"/>
        <w:ind w:left="1430"/>
        <w:rPr>
          <w:i/>
          <w:sz w:val="20"/>
        </w:rPr>
      </w:pPr>
      <w:r w:rsidRPr="008C0837">
        <w:rPr>
          <w:i/>
          <w:sz w:val="20"/>
        </w:rPr>
        <w:t>(Márquese lo que proceda)</w:t>
      </w:r>
    </w:p>
    <w:p w:rsidR="00940F8A" w:rsidRPr="008C0837" w:rsidRDefault="00940F8A">
      <w:pPr>
        <w:pStyle w:val="Textoindependiente"/>
        <w:rPr>
          <w:i/>
          <w:sz w:val="22"/>
        </w:rPr>
      </w:pPr>
    </w:p>
    <w:p w:rsidR="00940F8A" w:rsidRPr="008C0837" w:rsidRDefault="000B2A72">
      <w:pPr>
        <w:pStyle w:val="Prrafodelista"/>
        <w:numPr>
          <w:ilvl w:val="0"/>
          <w:numId w:val="13"/>
        </w:numPr>
        <w:tabs>
          <w:tab w:val="left" w:pos="1700"/>
        </w:tabs>
        <w:spacing w:before="187"/>
        <w:ind w:right="756" w:firstLine="0"/>
        <w:rPr>
          <w:sz w:val="20"/>
        </w:rPr>
      </w:pPr>
      <w:r w:rsidRPr="008C0837">
        <w:rPr>
          <w:sz w:val="20"/>
        </w:rPr>
        <w:t>No dispone de ninguna otra subvención o ingreso afectado para la actividad para la que se solicita subvención, otorgado por otro Organismo, Entidad o</w:t>
      </w:r>
      <w:r w:rsidRPr="008C0837">
        <w:rPr>
          <w:spacing w:val="-6"/>
          <w:sz w:val="20"/>
        </w:rPr>
        <w:t xml:space="preserve"> </w:t>
      </w:r>
      <w:r w:rsidRPr="008C0837">
        <w:rPr>
          <w:sz w:val="20"/>
        </w:rPr>
        <w:t>particular.</w:t>
      </w:r>
    </w:p>
    <w:p w:rsidR="00940F8A" w:rsidRPr="008C0837" w:rsidRDefault="000B2A72">
      <w:pPr>
        <w:pStyle w:val="Prrafodelista"/>
        <w:numPr>
          <w:ilvl w:val="0"/>
          <w:numId w:val="13"/>
        </w:numPr>
        <w:tabs>
          <w:tab w:val="left" w:pos="1686"/>
        </w:tabs>
        <w:spacing w:before="121"/>
        <w:ind w:right="751" w:firstLine="0"/>
        <w:rPr>
          <w:sz w:val="20"/>
        </w:rPr>
      </w:pPr>
      <w:r w:rsidRPr="008C0837">
        <w:rPr>
          <w:sz w:val="20"/>
        </w:rPr>
        <w:t>Ha solicitado / recibido otra/s subvención/es o ingreso/s afectado para la actividad para la que solicita subvención, otorgado por y con un importe</w:t>
      </w:r>
      <w:r w:rsidRPr="008C0837">
        <w:rPr>
          <w:spacing w:val="-4"/>
          <w:sz w:val="20"/>
        </w:rPr>
        <w:t xml:space="preserve"> </w:t>
      </w:r>
      <w:r w:rsidRPr="008C0837">
        <w:rPr>
          <w:sz w:val="20"/>
        </w:rPr>
        <w:t>de:</w:t>
      </w:r>
    </w:p>
    <w:p w:rsidR="00940F8A" w:rsidRPr="008C0837" w:rsidRDefault="00940F8A">
      <w:pPr>
        <w:pStyle w:val="Textoindependiente"/>
        <w:spacing w:before="11"/>
        <w:rPr>
          <w:sz w:val="19"/>
        </w:rPr>
      </w:pPr>
    </w:p>
    <w:tbl>
      <w:tblPr>
        <w:tblW w:w="0" w:type="auto"/>
        <w:tblInd w:w="1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842"/>
        <w:gridCol w:w="2088"/>
        <w:gridCol w:w="2091"/>
      </w:tblGrid>
      <w:tr w:rsidR="00940F8A" w:rsidRPr="008C0837">
        <w:trPr>
          <w:trHeight w:val="527"/>
        </w:trPr>
        <w:tc>
          <w:tcPr>
            <w:tcW w:w="4842" w:type="dxa"/>
            <w:shd w:val="clear" w:color="auto" w:fill="F3F3F3"/>
          </w:tcPr>
          <w:p w:rsidR="00940F8A" w:rsidRPr="008C0837" w:rsidRDefault="000B2A72">
            <w:pPr>
              <w:pStyle w:val="TableParagraph"/>
              <w:spacing w:line="227" w:lineRule="exact"/>
              <w:ind w:left="2174" w:right="1729"/>
              <w:jc w:val="center"/>
              <w:rPr>
                <w:b/>
                <w:sz w:val="20"/>
              </w:rPr>
            </w:pPr>
            <w:r w:rsidRPr="008C0837">
              <w:rPr>
                <w:b/>
                <w:sz w:val="20"/>
              </w:rPr>
              <w:t>ENTIDAD</w:t>
            </w:r>
          </w:p>
        </w:tc>
        <w:tc>
          <w:tcPr>
            <w:tcW w:w="2088" w:type="dxa"/>
            <w:shd w:val="clear" w:color="auto" w:fill="F3F3F3"/>
          </w:tcPr>
          <w:p w:rsidR="00940F8A" w:rsidRPr="008C0837" w:rsidRDefault="000B2A72">
            <w:pPr>
              <w:pStyle w:val="TableParagraph"/>
              <w:ind w:left="645" w:firstLine="160"/>
              <w:rPr>
                <w:b/>
                <w:sz w:val="20"/>
              </w:rPr>
            </w:pPr>
            <w:r w:rsidRPr="008C0837">
              <w:rPr>
                <w:b/>
                <w:sz w:val="20"/>
              </w:rPr>
              <w:t xml:space="preserve">IMPORTE </w:t>
            </w:r>
            <w:r w:rsidRPr="008C0837">
              <w:rPr>
                <w:b/>
                <w:w w:val="95"/>
                <w:sz w:val="20"/>
              </w:rPr>
              <w:t>SOLICITADO</w:t>
            </w:r>
          </w:p>
        </w:tc>
        <w:tc>
          <w:tcPr>
            <w:tcW w:w="2091" w:type="dxa"/>
            <w:shd w:val="clear" w:color="auto" w:fill="F3F3F3"/>
          </w:tcPr>
          <w:p w:rsidR="00940F8A" w:rsidRPr="008C0837" w:rsidRDefault="000B2A72">
            <w:pPr>
              <w:pStyle w:val="TableParagraph"/>
              <w:ind w:left="652" w:firstLine="156"/>
              <w:rPr>
                <w:b/>
                <w:sz w:val="20"/>
              </w:rPr>
            </w:pPr>
            <w:r w:rsidRPr="008C0837">
              <w:rPr>
                <w:b/>
                <w:sz w:val="20"/>
              </w:rPr>
              <w:t xml:space="preserve">IMPORTE </w:t>
            </w:r>
            <w:r w:rsidRPr="008C0837">
              <w:rPr>
                <w:b/>
                <w:w w:val="95"/>
                <w:sz w:val="20"/>
              </w:rPr>
              <w:t>CONCEDIDO</w:t>
            </w:r>
          </w:p>
        </w:tc>
      </w:tr>
      <w:tr w:rsidR="00940F8A" w:rsidRPr="008C0837">
        <w:trPr>
          <w:trHeight w:val="230"/>
        </w:trPr>
        <w:tc>
          <w:tcPr>
            <w:tcW w:w="4842" w:type="dxa"/>
          </w:tcPr>
          <w:p w:rsidR="00940F8A" w:rsidRPr="008C0837" w:rsidRDefault="00940F8A">
            <w:pPr>
              <w:pStyle w:val="TableParagraph"/>
              <w:rPr>
                <w:rFonts w:ascii="Times New Roman"/>
                <w:sz w:val="16"/>
              </w:rPr>
            </w:pPr>
          </w:p>
        </w:tc>
        <w:tc>
          <w:tcPr>
            <w:tcW w:w="2088" w:type="dxa"/>
          </w:tcPr>
          <w:p w:rsidR="00940F8A" w:rsidRPr="008C0837" w:rsidRDefault="00940F8A">
            <w:pPr>
              <w:pStyle w:val="TableParagraph"/>
              <w:rPr>
                <w:rFonts w:ascii="Times New Roman"/>
                <w:sz w:val="16"/>
              </w:rPr>
            </w:pPr>
          </w:p>
        </w:tc>
        <w:tc>
          <w:tcPr>
            <w:tcW w:w="2091" w:type="dxa"/>
          </w:tcPr>
          <w:p w:rsidR="00940F8A" w:rsidRPr="008C0837" w:rsidRDefault="00940F8A">
            <w:pPr>
              <w:pStyle w:val="TableParagraph"/>
              <w:rPr>
                <w:rFonts w:ascii="Times New Roman"/>
                <w:sz w:val="16"/>
              </w:rPr>
            </w:pPr>
          </w:p>
        </w:tc>
      </w:tr>
      <w:tr w:rsidR="00940F8A" w:rsidRPr="008C0837">
        <w:trPr>
          <w:trHeight w:val="229"/>
        </w:trPr>
        <w:tc>
          <w:tcPr>
            <w:tcW w:w="4842" w:type="dxa"/>
          </w:tcPr>
          <w:p w:rsidR="00940F8A" w:rsidRPr="008C0837" w:rsidRDefault="00940F8A">
            <w:pPr>
              <w:pStyle w:val="TableParagraph"/>
              <w:rPr>
                <w:rFonts w:ascii="Times New Roman"/>
                <w:sz w:val="16"/>
              </w:rPr>
            </w:pPr>
          </w:p>
        </w:tc>
        <w:tc>
          <w:tcPr>
            <w:tcW w:w="2088" w:type="dxa"/>
          </w:tcPr>
          <w:p w:rsidR="00940F8A" w:rsidRPr="008C0837" w:rsidRDefault="00940F8A">
            <w:pPr>
              <w:pStyle w:val="TableParagraph"/>
              <w:rPr>
                <w:rFonts w:ascii="Times New Roman"/>
                <w:sz w:val="16"/>
              </w:rPr>
            </w:pPr>
          </w:p>
        </w:tc>
        <w:tc>
          <w:tcPr>
            <w:tcW w:w="2091" w:type="dxa"/>
          </w:tcPr>
          <w:p w:rsidR="00940F8A" w:rsidRPr="008C0837" w:rsidRDefault="00940F8A">
            <w:pPr>
              <w:pStyle w:val="TableParagraph"/>
              <w:rPr>
                <w:rFonts w:ascii="Times New Roman"/>
                <w:sz w:val="16"/>
              </w:rPr>
            </w:pPr>
          </w:p>
        </w:tc>
      </w:tr>
    </w:tbl>
    <w:p w:rsidR="00940F8A" w:rsidRPr="008C0837" w:rsidRDefault="00940F8A">
      <w:pPr>
        <w:pStyle w:val="Textoindependiente"/>
        <w:rPr>
          <w:sz w:val="20"/>
        </w:rPr>
      </w:pPr>
    </w:p>
    <w:p w:rsidR="00940F8A" w:rsidRPr="008C0837" w:rsidRDefault="000B2A72">
      <w:pPr>
        <w:pStyle w:val="Prrafodelista"/>
        <w:numPr>
          <w:ilvl w:val="0"/>
          <w:numId w:val="13"/>
        </w:numPr>
        <w:tabs>
          <w:tab w:val="left" w:pos="1664"/>
        </w:tabs>
        <w:ind w:right="751" w:firstLine="0"/>
        <w:rPr>
          <w:sz w:val="20"/>
        </w:rPr>
      </w:pPr>
      <w:r w:rsidRPr="008C0837">
        <w:rPr>
          <w:sz w:val="20"/>
        </w:rPr>
        <w:t>Se compromete a comunicar al Ayuntamiento de Benidorm las subvenciones que para la misma finalidad pudiera obtener en el</w:t>
      </w:r>
      <w:r w:rsidRPr="008C0837">
        <w:rPr>
          <w:spacing w:val="-2"/>
          <w:sz w:val="20"/>
        </w:rPr>
        <w:t xml:space="preserve"> </w:t>
      </w:r>
      <w:r w:rsidRPr="008C0837">
        <w:rPr>
          <w:sz w:val="20"/>
        </w:rPr>
        <w:t>futuro.</w:t>
      </w:r>
    </w:p>
    <w:p w:rsidR="00940F8A" w:rsidRPr="008C0837" w:rsidRDefault="000B2A72">
      <w:pPr>
        <w:pStyle w:val="Prrafodelista"/>
        <w:numPr>
          <w:ilvl w:val="0"/>
          <w:numId w:val="13"/>
        </w:numPr>
        <w:tabs>
          <w:tab w:val="left" w:pos="1681"/>
        </w:tabs>
        <w:spacing w:before="118"/>
        <w:ind w:right="743" w:firstLine="0"/>
        <w:rPr>
          <w:sz w:val="20"/>
        </w:rPr>
      </w:pPr>
      <w:r w:rsidRPr="008C0837">
        <w:rPr>
          <w:sz w:val="20"/>
        </w:rPr>
        <w:t xml:space="preserve">Se encuentra al corriente de sus obligaciones notificadas </w:t>
      </w:r>
      <w:r w:rsidRPr="008C0837">
        <w:rPr>
          <w:b/>
          <w:bCs/>
          <w:sz w:val="20"/>
        </w:rPr>
        <w:t>con anterioridad al 31 de diciembre de 2023</w:t>
      </w:r>
      <w:r w:rsidRPr="008C0837">
        <w:rPr>
          <w:sz w:val="20"/>
        </w:rPr>
        <w:t>, respecto del Ayuntamiento, derivadas de cualquier</w:t>
      </w:r>
      <w:r w:rsidRPr="008C0837">
        <w:rPr>
          <w:spacing w:val="-1"/>
          <w:sz w:val="20"/>
        </w:rPr>
        <w:t xml:space="preserve"> </w:t>
      </w:r>
      <w:r w:rsidRPr="008C0837">
        <w:rPr>
          <w:sz w:val="20"/>
        </w:rPr>
        <w:t>ingreso.</w:t>
      </w:r>
    </w:p>
    <w:p w:rsidR="00940F8A" w:rsidRPr="008C0837" w:rsidRDefault="000B2A72">
      <w:pPr>
        <w:pStyle w:val="Prrafodelista"/>
        <w:numPr>
          <w:ilvl w:val="0"/>
          <w:numId w:val="13"/>
        </w:numPr>
        <w:tabs>
          <w:tab w:val="left" w:pos="1710"/>
        </w:tabs>
        <w:spacing w:before="121"/>
        <w:ind w:right="750" w:firstLine="0"/>
        <w:rPr>
          <w:sz w:val="20"/>
        </w:rPr>
      </w:pPr>
      <w:r w:rsidRPr="008C0837">
        <w:rPr>
          <w:sz w:val="20"/>
        </w:rPr>
        <w:t>Se halla al corriente en el cumplimiento de sus obligaciones Tributarias y con la Seguridad Social impuestas por las disposiciones vigentes, o, en su caso, con lo establecido en el convenio de fraccionamiento o aplazamiento suscrito al</w:t>
      </w:r>
      <w:r w:rsidRPr="008C0837">
        <w:rPr>
          <w:spacing w:val="-5"/>
          <w:sz w:val="20"/>
        </w:rPr>
        <w:t xml:space="preserve"> </w:t>
      </w:r>
      <w:r w:rsidRPr="008C0837">
        <w:rPr>
          <w:sz w:val="20"/>
        </w:rPr>
        <w:t>efecto.</w:t>
      </w:r>
    </w:p>
    <w:p w:rsidR="00940F8A" w:rsidRPr="008C0837" w:rsidRDefault="000B2A72">
      <w:pPr>
        <w:pStyle w:val="Prrafodelista"/>
        <w:numPr>
          <w:ilvl w:val="0"/>
          <w:numId w:val="13"/>
        </w:numPr>
        <w:tabs>
          <w:tab w:val="left" w:pos="1667"/>
        </w:tabs>
        <w:spacing w:before="119"/>
        <w:ind w:right="743" w:firstLine="0"/>
        <w:rPr>
          <w:sz w:val="20"/>
        </w:rPr>
      </w:pPr>
      <w:r w:rsidRPr="008C0837">
        <w:rPr>
          <w:sz w:val="20"/>
        </w:rPr>
        <w:t>Se compromete a cumplir las condiciones de la subvención concedida por el Ayuntamiento y a realizar la Actividad solicitada, en los términos comprendidos en su solicitud, comunicando al Área de Bienestar  Social aquellas modificaciones que en su caso, pudiera acontecer durante su</w:t>
      </w:r>
      <w:r w:rsidRPr="008C0837">
        <w:rPr>
          <w:spacing w:val="-11"/>
          <w:sz w:val="20"/>
        </w:rPr>
        <w:t xml:space="preserve"> </w:t>
      </w:r>
      <w:r w:rsidRPr="008C0837">
        <w:rPr>
          <w:sz w:val="20"/>
        </w:rPr>
        <w:t>ejecución.</w:t>
      </w:r>
    </w:p>
    <w:p w:rsidR="00940F8A" w:rsidRPr="008C0837" w:rsidRDefault="000B2A72">
      <w:pPr>
        <w:pStyle w:val="Prrafodelista"/>
        <w:numPr>
          <w:ilvl w:val="0"/>
          <w:numId w:val="13"/>
        </w:numPr>
        <w:tabs>
          <w:tab w:val="left" w:pos="1664"/>
        </w:tabs>
        <w:spacing w:before="122"/>
        <w:ind w:right="743" w:firstLine="0"/>
        <w:rPr>
          <w:sz w:val="20"/>
        </w:rPr>
      </w:pPr>
      <w:r w:rsidRPr="008C0837">
        <w:rPr>
          <w:sz w:val="20"/>
        </w:rPr>
        <w:t xml:space="preserve">Dispone de sede social o delegación estable, activa y abierta al público en el municipio de Benidorm y </w:t>
      </w:r>
      <w:r w:rsidRPr="008C0837">
        <w:rPr>
          <w:spacing w:val="2"/>
          <w:sz w:val="20"/>
        </w:rPr>
        <w:t xml:space="preserve">se </w:t>
      </w:r>
      <w:r w:rsidRPr="008C0837">
        <w:rPr>
          <w:sz w:val="20"/>
        </w:rPr>
        <w:t>compromete a comunicar cualquier cambio relativo a la</w:t>
      </w:r>
      <w:r w:rsidRPr="008C0837">
        <w:rPr>
          <w:spacing w:val="-8"/>
          <w:sz w:val="20"/>
        </w:rPr>
        <w:t xml:space="preserve"> </w:t>
      </w:r>
      <w:r w:rsidRPr="008C0837">
        <w:rPr>
          <w:sz w:val="20"/>
        </w:rPr>
        <w:t>sede.</w:t>
      </w:r>
    </w:p>
    <w:p w:rsidR="00940F8A" w:rsidRPr="008C0837" w:rsidRDefault="000B2A72">
      <w:pPr>
        <w:pStyle w:val="Prrafodelista"/>
        <w:numPr>
          <w:ilvl w:val="0"/>
          <w:numId w:val="13"/>
        </w:numPr>
        <w:tabs>
          <w:tab w:val="left" w:pos="1667"/>
        </w:tabs>
        <w:spacing w:before="118"/>
        <w:ind w:right="742" w:firstLine="0"/>
        <w:rPr>
          <w:sz w:val="20"/>
        </w:rPr>
      </w:pPr>
      <w:r w:rsidRPr="008C0837">
        <w:rPr>
          <w:sz w:val="20"/>
        </w:rPr>
        <w:t>No se halla incursa en ninguna de las circunstancias que impiden obtener la condición de beneficiaria de las subvenciones públicas señaladas en el art. 13 de la Ley 38/2003, de 17 de noviembre, General de Subvenciones.</w:t>
      </w:r>
    </w:p>
    <w:p w:rsidR="00940F8A" w:rsidRPr="008C0837" w:rsidRDefault="000B2A72">
      <w:pPr>
        <w:pStyle w:val="Prrafodelista"/>
        <w:numPr>
          <w:ilvl w:val="0"/>
          <w:numId w:val="13"/>
        </w:numPr>
        <w:tabs>
          <w:tab w:val="left" w:pos="1667"/>
        </w:tabs>
        <w:spacing w:before="121"/>
        <w:ind w:right="744" w:firstLine="0"/>
        <w:rPr>
          <w:sz w:val="20"/>
        </w:rPr>
      </w:pPr>
      <w:r w:rsidRPr="008C0837">
        <w:rPr>
          <w:sz w:val="20"/>
        </w:rPr>
        <w:t xml:space="preserve">Se compromete a aportar la diferencia entre el coste total de la Actividad solicitada y la </w:t>
      </w:r>
      <w:r w:rsidRPr="008C0837">
        <w:rPr>
          <w:spacing w:val="2"/>
          <w:sz w:val="20"/>
        </w:rPr>
        <w:t xml:space="preserve">ayuda </w:t>
      </w:r>
      <w:r w:rsidRPr="008C0837">
        <w:rPr>
          <w:sz w:val="20"/>
        </w:rPr>
        <w:t>concedida por el Ayuntamiento, bien por medios propios o por financiación de</w:t>
      </w:r>
      <w:r w:rsidRPr="008C0837">
        <w:rPr>
          <w:spacing w:val="-4"/>
          <w:sz w:val="20"/>
        </w:rPr>
        <w:t xml:space="preserve"> </w:t>
      </w:r>
      <w:r w:rsidRPr="008C0837">
        <w:rPr>
          <w:sz w:val="20"/>
        </w:rPr>
        <w:t>terceros.</w:t>
      </w:r>
    </w:p>
    <w:p w:rsidR="00940F8A" w:rsidRPr="008C0837" w:rsidRDefault="000B2A72">
      <w:pPr>
        <w:pStyle w:val="Prrafodelista"/>
        <w:numPr>
          <w:ilvl w:val="0"/>
          <w:numId w:val="13"/>
        </w:numPr>
        <w:tabs>
          <w:tab w:val="left" w:pos="1676"/>
        </w:tabs>
        <w:spacing w:before="121"/>
        <w:ind w:right="743" w:firstLine="0"/>
        <w:rPr>
          <w:sz w:val="20"/>
        </w:rPr>
      </w:pPr>
      <w:r w:rsidRPr="008C0837">
        <w:rPr>
          <w:sz w:val="20"/>
        </w:rPr>
        <w:t>Se compromete a difundir que la Actividad solicitada ha sido subvencionada por el Ayuntamiento, en el material publicitario editado, en la página web, memorias, y en otras formas que considere adecuada, según las características de la misma y a presentar el material editado junto con la justificación de gastos y la Memoria final descriptiva de la actuación</w:t>
      </w:r>
      <w:r w:rsidRPr="008C0837">
        <w:rPr>
          <w:spacing w:val="-4"/>
          <w:sz w:val="20"/>
        </w:rPr>
        <w:t xml:space="preserve"> </w:t>
      </w:r>
      <w:r w:rsidRPr="008C0837">
        <w:rPr>
          <w:sz w:val="20"/>
        </w:rPr>
        <w:t>realizada.</w:t>
      </w:r>
    </w:p>
    <w:p w:rsidR="00940F8A" w:rsidRPr="008C0837" w:rsidRDefault="000B2A72">
      <w:pPr>
        <w:pStyle w:val="Prrafodelista"/>
        <w:numPr>
          <w:ilvl w:val="0"/>
          <w:numId w:val="13"/>
        </w:numPr>
        <w:tabs>
          <w:tab w:val="left" w:pos="1664"/>
        </w:tabs>
        <w:spacing w:before="120"/>
        <w:ind w:left="1663" w:hanging="234"/>
        <w:rPr>
          <w:sz w:val="20"/>
        </w:rPr>
      </w:pPr>
      <w:r w:rsidRPr="008C0837">
        <w:rPr>
          <w:sz w:val="20"/>
        </w:rPr>
        <w:t>Cumple y acepta las condiciones de la subvención previstas en la normativa</w:t>
      </w:r>
      <w:r w:rsidRPr="008C0837">
        <w:rPr>
          <w:spacing w:val="-3"/>
          <w:sz w:val="20"/>
        </w:rPr>
        <w:t xml:space="preserve"> </w:t>
      </w:r>
      <w:r w:rsidRPr="008C0837">
        <w:rPr>
          <w:sz w:val="20"/>
        </w:rPr>
        <w:t>vigente.</w:t>
      </w:r>
    </w:p>
    <w:p w:rsidR="00940F8A" w:rsidRPr="008C0837" w:rsidRDefault="00940F8A">
      <w:pPr>
        <w:pStyle w:val="Textoindependiente"/>
        <w:spacing w:before="10"/>
        <w:rPr>
          <w:sz w:val="19"/>
        </w:rPr>
      </w:pPr>
    </w:p>
    <w:p w:rsidR="00940F8A" w:rsidRPr="008C0837" w:rsidRDefault="000B2A72">
      <w:pPr>
        <w:ind w:left="1430" w:right="760"/>
        <w:rPr>
          <w:sz w:val="20"/>
        </w:rPr>
      </w:pPr>
      <w:r w:rsidRPr="008C0837">
        <w:rPr>
          <w:b/>
          <w:sz w:val="20"/>
        </w:rPr>
        <w:t>Importante</w:t>
      </w:r>
      <w:r w:rsidRPr="008C0837">
        <w:rPr>
          <w:sz w:val="20"/>
        </w:rPr>
        <w:t xml:space="preserve">: Antes de firmar declaro que he leído la información sobre </w:t>
      </w:r>
      <w:r w:rsidRPr="008C0837">
        <w:rPr>
          <w:b/>
          <w:sz w:val="20"/>
        </w:rPr>
        <w:t xml:space="preserve">protección de datos </w:t>
      </w:r>
      <w:r w:rsidRPr="008C0837">
        <w:rPr>
          <w:sz w:val="20"/>
        </w:rPr>
        <w:t>que figura en la</w:t>
      </w:r>
      <w:r w:rsidRPr="008C0837">
        <w:rPr>
          <w:spacing w:val="-2"/>
          <w:sz w:val="20"/>
        </w:rPr>
        <w:t xml:space="preserve"> </w:t>
      </w:r>
      <w:r w:rsidRPr="008C0837">
        <w:rPr>
          <w:sz w:val="20"/>
        </w:rPr>
        <w:t>solicitud.</w:t>
      </w:r>
    </w:p>
    <w:p w:rsidR="00940F8A" w:rsidRPr="008C0837" w:rsidRDefault="00940F8A">
      <w:pPr>
        <w:pStyle w:val="Textoindependiente"/>
        <w:spacing w:before="9"/>
        <w:rPr>
          <w:sz w:val="21"/>
        </w:rPr>
      </w:pPr>
    </w:p>
    <w:p w:rsidR="00940F8A" w:rsidRPr="008C0837" w:rsidRDefault="000B2A72">
      <w:pPr>
        <w:tabs>
          <w:tab w:val="left" w:pos="4550"/>
          <w:tab w:val="left" w:pos="5246"/>
          <w:tab w:val="left" w:pos="6998"/>
        </w:tabs>
        <w:ind w:left="1430"/>
        <w:rPr>
          <w:sz w:val="21"/>
        </w:rPr>
      </w:pPr>
      <w:r w:rsidRPr="008C0837">
        <w:rPr>
          <w:sz w:val="21"/>
        </w:rPr>
        <w:t>En</w:t>
      </w:r>
      <w:r w:rsidRPr="008C0837">
        <w:rPr>
          <w:sz w:val="21"/>
          <w:u w:val="single"/>
        </w:rPr>
        <w:t xml:space="preserve"> </w:t>
      </w:r>
      <w:r w:rsidRPr="008C0837">
        <w:rPr>
          <w:sz w:val="21"/>
          <w:u w:val="single"/>
        </w:rPr>
        <w:tab/>
      </w:r>
      <w:r w:rsidRPr="008C0837">
        <w:rPr>
          <w:sz w:val="21"/>
        </w:rPr>
        <w:t>,</w:t>
      </w:r>
      <w:r w:rsidRPr="008C0837">
        <w:rPr>
          <w:sz w:val="21"/>
          <w:u w:val="single"/>
        </w:rPr>
        <w:t xml:space="preserve"> </w:t>
      </w:r>
      <w:r w:rsidRPr="008C0837">
        <w:rPr>
          <w:sz w:val="21"/>
          <w:u w:val="single"/>
        </w:rPr>
        <w:tab/>
      </w:r>
      <w:r w:rsidRPr="008C0837">
        <w:rPr>
          <w:sz w:val="21"/>
        </w:rPr>
        <w:t>de</w:t>
      </w:r>
      <w:r w:rsidRPr="008C0837">
        <w:rPr>
          <w:sz w:val="21"/>
          <w:u w:val="single"/>
        </w:rPr>
        <w:t xml:space="preserve"> </w:t>
      </w:r>
      <w:r w:rsidRPr="008C0837">
        <w:rPr>
          <w:sz w:val="21"/>
          <w:u w:val="single"/>
        </w:rPr>
        <w:tab/>
      </w:r>
      <w:r w:rsidRPr="008C0837">
        <w:rPr>
          <w:sz w:val="21"/>
        </w:rPr>
        <w:t>de</w:t>
      </w:r>
      <w:r w:rsidRPr="008C0837">
        <w:rPr>
          <w:spacing w:val="1"/>
          <w:sz w:val="21"/>
        </w:rPr>
        <w:t xml:space="preserve"> </w:t>
      </w:r>
      <w:r w:rsidRPr="008C0837">
        <w:rPr>
          <w:sz w:val="21"/>
        </w:rPr>
        <w:t>2024.</w:t>
      </w:r>
    </w:p>
    <w:p w:rsidR="00940F8A" w:rsidRPr="008C0837" w:rsidRDefault="00940F8A">
      <w:pPr>
        <w:pStyle w:val="Textoindependiente"/>
        <w:spacing w:before="1"/>
        <w:rPr>
          <w:sz w:val="20"/>
        </w:rPr>
      </w:pPr>
    </w:p>
    <w:p w:rsidR="00940F8A" w:rsidRPr="008C0837" w:rsidRDefault="000B2A72">
      <w:pPr>
        <w:tabs>
          <w:tab w:val="left" w:pos="7803"/>
        </w:tabs>
        <w:ind w:left="1430"/>
        <w:rPr>
          <w:sz w:val="20"/>
        </w:rPr>
      </w:pPr>
      <w:r w:rsidRPr="008C0837">
        <w:rPr>
          <w:sz w:val="21"/>
        </w:rPr>
        <w:t>El/La Presidente/a de</w:t>
      </w:r>
      <w:r w:rsidRPr="008C0837">
        <w:rPr>
          <w:spacing w:val="-8"/>
          <w:sz w:val="21"/>
        </w:rPr>
        <w:t xml:space="preserve"> </w:t>
      </w:r>
      <w:r w:rsidRPr="008C0837">
        <w:rPr>
          <w:sz w:val="21"/>
        </w:rPr>
        <w:t>la</w:t>
      </w:r>
      <w:r w:rsidRPr="008C0837">
        <w:rPr>
          <w:spacing w:val="-1"/>
          <w:sz w:val="21"/>
        </w:rPr>
        <w:t xml:space="preserve"> </w:t>
      </w:r>
      <w:r w:rsidRPr="008C0837">
        <w:rPr>
          <w:sz w:val="21"/>
        </w:rPr>
        <w:t>Entidad,</w:t>
      </w:r>
      <w:r w:rsidRPr="008C0837">
        <w:rPr>
          <w:sz w:val="21"/>
        </w:rPr>
        <w:tab/>
        <w:t>El/La Secretario/a de la</w:t>
      </w:r>
      <w:r w:rsidRPr="008C0837">
        <w:rPr>
          <w:spacing w:val="-8"/>
          <w:sz w:val="21"/>
        </w:rPr>
        <w:t xml:space="preserve"> </w:t>
      </w:r>
      <w:r w:rsidRPr="008C0837">
        <w:rPr>
          <w:sz w:val="21"/>
        </w:rPr>
        <w:t>Entidad,</w:t>
      </w:r>
    </w:p>
    <w:p w:rsidR="00940F8A" w:rsidRPr="008C0837" w:rsidRDefault="00940F8A">
      <w:pPr>
        <w:pStyle w:val="Textoindependiente"/>
        <w:spacing w:before="1"/>
        <w:rPr>
          <w:sz w:val="22"/>
        </w:rPr>
      </w:pPr>
    </w:p>
    <w:p w:rsidR="00940F8A" w:rsidRPr="008C0837" w:rsidRDefault="000B2A72">
      <w:pPr>
        <w:tabs>
          <w:tab w:val="left" w:pos="4416"/>
          <w:tab w:val="left" w:pos="7803"/>
          <w:tab w:val="left" w:pos="10906"/>
        </w:tabs>
        <w:ind w:left="1430"/>
        <w:rPr>
          <w:sz w:val="21"/>
        </w:rPr>
      </w:pPr>
      <w:r w:rsidRPr="008C0837">
        <w:rPr>
          <w:sz w:val="21"/>
        </w:rPr>
        <w:t>Fdo.</w:t>
      </w:r>
      <w:r w:rsidRPr="008C0837">
        <w:rPr>
          <w:sz w:val="21"/>
          <w:u w:val="single"/>
        </w:rPr>
        <w:t xml:space="preserve"> </w:t>
      </w:r>
      <w:r w:rsidRPr="008C0837">
        <w:rPr>
          <w:sz w:val="21"/>
          <w:u w:val="single"/>
        </w:rPr>
        <w:tab/>
      </w:r>
      <w:r w:rsidRPr="008C0837">
        <w:rPr>
          <w:sz w:val="21"/>
        </w:rPr>
        <w:tab/>
        <w:t>Fdo.</w:t>
      </w:r>
      <w:r w:rsidRPr="008C0837">
        <w:rPr>
          <w:spacing w:val="-2"/>
          <w:sz w:val="21"/>
        </w:rPr>
        <w:t xml:space="preserve"> </w:t>
      </w:r>
      <w:r w:rsidRPr="008C0837">
        <w:rPr>
          <w:sz w:val="21"/>
          <w:u w:val="single"/>
        </w:rPr>
        <w:t xml:space="preserve"> </w:t>
      </w:r>
      <w:r w:rsidRPr="008C0837">
        <w:rPr>
          <w:sz w:val="21"/>
          <w:u w:val="single"/>
        </w:rPr>
        <w:tab/>
      </w:r>
    </w:p>
    <w:p w:rsidR="00940F8A" w:rsidRPr="008C0837" w:rsidRDefault="000B2A72">
      <w:pPr>
        <w:tabs>
          <w:tab w:val="left" w:pos="7803"/>
        </w:tabs>
        <w:spacing w:line="240" w:lineRule="exact"/>
        <w:ind w:left="1430"/>
        <w:rPr>
          <w:sz w:val="21"/>
        </w:rPr>
      </w:pPr>
      <w:r w:rsidRPr="008C0837">
        <w:rPr>
          <w:sz w:val="21"/>
        </w:rPr>
        <w:t>(Nombre</w:t>
      </w:r>
      <w:r w:rsidRPr="008C0837">
        <w:rPr>
          <w:spacing w:val="-1"/>
          <w:sz w:val="21"/>
        </w:rPr>
        <w:t xml:space="preserve"> </w:t>
      </w:r>
      <w:r w:rsidRPr="008C0837">
        <w:rPr>
          <w:sz w:val="21"/>
        </w:rPr>
        <w:t>y</w:t>
      </w:r>
      <w:r w:rsidRPr="008C0837">
        <w:rPr>
          <w:spacing w:val="-4"/>
          <w:sz w:val="21"/>
        </w:rPr>
        <w:t xml:space="preserve"> </w:t>
      </w:r>
      <w:r w:rsidRPr="008C0837">
        <w:rPr>
          <w:sz w:val="21"/>
        </w:rPr>
        <w:t>apellidos)</w:t>
      </w:r>
      <w:r w:rsidRPr="008C0837">
        <w:rPr>
          <w:sz w:val="21"/>
        </w:rPr>
        <w:tab/>
        <w:t>(Nombre y</w:t>
      </w:r>
      <w:r w:rsidRPr="008C0837">
        <w:rPr>
          <w:spacing w:val="-5"/>
          <w:sz w:val="21"/>
        </w:rPr>
        <w:t xml:space="preserve"> </w:t>
      </w:r>
      <w:r w:rsidRPr="008C0837">
        <w:rPr>
          <w:sz w:val="21"/>
        </w:rPr>
        <w:t>apellidos)</w:t>
      </w:r>
    </w:p>
    <w:p w:rsidR="00940F8A" w:rsidRPr="008C0837" w:rsidRDefault="00940F8A">
      <w:pPr>
        <w:spacing w:line="240" w:lineRule="exact"/>
        <w:rPr>
          <w:sz w:val="21"/>
        </w:rPr>
        <w:sectPr w:rsidR="00940F8A" w:rsidRPr="008C0837">
          <w:pgSz w:w="11910" w:h="16840"/>
          <w:pgMar w:top="440" w:right="160" w:bottom="280" w:left="0" w:header="720" w:footer="720" w:gutter="0"/>
          <w:cols w:space="720"/>
        </w:sectPr>
      </w:pPr>
    </w:p>
    <w:p w:rsidR="00940F8A" w:rsidRPr="008C0837" w:rsidRDefault="000B2A72">
      <w:pPr>
        <w:pStyle w:val="Ttulo1"/>
        <w:ind w:left="1440" w:firstLine="720"/>
      </w:pPr>
      <w:bookmarkStart w:id="5" w:name="Anexo_IV_-_Proyecto"/>
      <w:bookmarkEnd w:id="5"/>
      <w:r w:rsidRPr="008C0837">
        <w:lastRenderedPageBreak/>
        <w:t>ANEXO IV</w:t>
      </w:r>
    </w:p>
    <w:p w:rsidR="00940F8A" w:rsidRPr="008C0837" w:rsidRDefault="000B2A72">
      <w:pPr>
        <w:spacing w:before="3"/>
        <w:ind w:left="1440" w:right="2485" w:firstLine="720"/>
        <w:jc w:val="center"/>
        <w:rPr>
          <w:b/>
          <w:bCs/>
          <w:szCs w:val="28"/>
        </w:rPr>
      </w:pPr>
      <w:r w:rsidRPr="008C0837">
        <w:rPr>
          <w:b/>
          <w:bCs/>
          <w:szCs w:val="28"/>
        </w:rPr>
        <w:t>(Modelo PROYECTO)</w:t>
      </w:r>
    </w:p>
    <w:p w:rsidR="00940F8A" w:rsidRPr="008C0837" w:rsidRDefault="00940F8A">
      <w:pPr>
        <w:pStyle w:val="Textoindependiente"/>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8"/>
        <w:gridCol w:w="959"/>
        <w:gridCol w:w="2762"/>
        <w:gridCol w:w="810"/>
        <w:gridCol w:w="723"/>
        <w:gridCol w:w="752"/>
        <w:gridCol w:w="2147"/>
        <w:gridCol w:w="1441"/>
      </w:tblGrid>
      <w:tr w:rsidR="00940F8A" w:rsidRPr="008C0837">
        <w:trPr>
          <w:trHeight w:val="313"/>
          <w:jc w:val="center"/>
        </w:trPr>
        <w:tc>
          <w:tcPr>
            <w:tcW w:w="468" w:type="dxa"/>
            <w:shd w:val="clear" w:color="auto" w:fill="DFDFDF"/>
          </w:tcPr>
          <w:p w:rsidR="00940F8A" w:rsidRPr="008C0837" w:rsidRDefault="000B2A72">
            <w:pPr>
              <w:pStyle w:val="TableParagraph"/>
              <w:spacing w:line="248" w:lineRule="exact"/>
              <w:ind w:left="107"/>
              <w:rPr>
                <w:b/>
              </w:rPr>
            </w:pPr>
            <w:r w:rsidRPr="008C0837">
              <w:rPr>
                <w:b/>
              </w:rPr>
              <w:t>A</w:t>
            </w:r>
          </w:p>
        </w:tc>
        <w:tc>
          <w:tcPr>
            <w:tcW w:w="9594" w:type="dxa"/>
            <w:gridSpan w:val="7"/>
            <w:shd w:val="clear" w:color="auto" w:fill="DFDFDF"/>
          </w:tcPr>
          <w:p w:rsidR="00940F8A" w:rsidRPr="008C0837" w:rsidRDefault="000B2A72">
            <w:pPr>
              <w:pStyle w:val="TableParagraph"/>
              <w:spacing w:before="55" w:line="239" w:lineRule="exact"/>
              <w:ind w:left="107"/>
              <w:rPr>
                <w:b/>
              </w:rPr>
            </w:pPr>
            <w:r w:rsidRPr="008C0837">
              <w:rPr>
                <w:b/>
              </w:rPr>
              <w:t>ENTIDAD</w:t>
            </w:r>
          </w:p>
        </w:tc>
      </w:tr>
      <w:tr w:rsidR="00940F8A" w:rsidRPr="008C0837">
        <w:trPr>
          <w:trHeight w:val="625"/>
          <w:jc w:val="center"/>
        </w:trPr>
        <w:tc>
          <w:tcPr>
            <w:tcW w:w="4189" w:type="dxa"/>
            <w:gridSpan w:val="3"/>
          </w:tcPr>
          <w:p w:rsidR="00940F8A" w:rsidRPr="008C0837" w:rsidRDefault="000B2A72">
            <w:pPr>
              <w:pStyle w:val="TableParagraph"/>
              <w:spacing w:before="55"/>
              <w:ind w:left="107"/>
              <w:rPr>
                <w:b/>
              </w:rPr>
            </w:pPr>
            <w:r w:rsidRPr="008C0837">
              <w:rPr>
                <w:b/>
              </w:rPr>
              <w:t>TÉCNICO / PERSONA DE CONTACTO</w:t>
            </w:r>
          </w:p>
        </w:tc>
        <w:tc>
          <w:tcPr>
            <w:tcW w:w="2285" w:type="dxa"/>
            <w:gridSpan w:val="3"/>
          </w:tcPr>
          <w:p w:rsidR="00940F8A" w:rsidRPr="008C0837" w:rsidRDefault="000B2A72">
            <w:pPr>
              <w:pStyle w:val="TableParagraph"/>
              <w:spacing w:before="55"/>
              <w:ind w:left="107"/>
              <w:rPr>
                <w:b/>
              </w:rPr>
            </w:pPr>
            <w:r w:rsidRPr="008C0837">
              <w:rPr>
                <w:b/>
              </w:rPr>
              <w:t>TELÉFONO</w:t>
            </w:r>
          </w:p>
        </w:tc>
        <w:tc>
          <w:tcPr>
            <w:tcW w:w="3588" w:type="dxa"/>
            <w:gridSpan w:val="2"/>
          </w:tcPr>
          <w:p w:rsidR="00940F8A" w:rsidRPr="008C0837" w:rsidRDefault="000B2A72">
            <w:pPr>
              <w:pStyle w:val="TableParagraph"/>
              <w:spacing w:before="55"/>
              <w:ind w:left="105"/>
              <w:rPr>
                <w:b/>
              </w:rPr>
            </w:pPr>
            <w:r w:rsidRPr="008C0837">
              <w:rPr>
                <w:b/>
              </w:rPr>
              <w:t>CORREO ELECTRÓNICO</w:t>
            </w:r>
          </w:p>
        </w:tc>
      </w:tr>
      <w:tr w:rsidR="00940F8A" w:rsidRPr="008C0837">
        <w:trPr>
          <w:trHeight w:val="311"/>
          <w:jc w:val="center"/>
        </w:trPr>
        <w:tc>
          <w:tcPr>
            <w:tcW w:w="468" w:type="dxa"/>
            <w:shd w:val="clear" w:color="auto" w:fill="DFDFDF"/>
          </w:tcPr>
          <w:p w:rsidR="00940F8A" w:rsidRPr="008C0837" w:rsidRDefault="000B2A72">
            <w:pPr>
              <w:pStyle w:val="TableParagraph"/>
              <w:spacing w:line="248" w:lineRule="exact"/>
              <w:ind w:left="107"/>
              <w:rPr>
                <w:b/>
              </w:rPr>
            </w:pPr>
            <w:r w:rsidRPr="008C0837">
              <w:rPr>
                <w:b/>
              </w:rPr>
              <w:t>B</w:t>
            </w:r>
          </w:p>
        </w:tc>
        <w:tc>
          <w:tcPr>
            <w:tcW w:w="9594" w:type="dxa"/>
            <w:gridSpan w:val="7"/>
            <w:shd w:val="clear" w:color="auto" w:fill="DFDFDF"/>
          </w:tcPr>
          <w:p w:rsidR="00940F8A" w:rsidRPr="008C0837" w:rsidRDefault="000B2A72">
            <w:pPr>
              <w:pStyle w:val="TableParagraph"/>
              <w:spacing w:before="55" w:line="237" w:lineRule="exact"/>
              <w:ind w:left="107"/>
              <w:rPr>
                <w:b/>
              </w:rPr>
            </w:pPr>
            <w:r w:rsidRPr="008C0837">
              <w:rPr>
                <w:b/>
              </w:rPr>
              <w:t>DATOS DEL PROYECTO</w:t>
            </w:r>
          </w:p>
        </w:tc>
      </w:tr>
      <w:tr w:rsidR="00940F8A" w:rsidRPr="008C0837">
        <w:trPr>
          <w:trHeight w:val="313"/>
          <w:jc w:val="center"/>
        </w:trPr>
        <w:tc>
          <w:tcPr>
            <w:tcW w:w="468" w:type="dxa"/>
            <w:shd w:val="clear" w:color="auto" w:fill="F3F3F3"/>
          </w:tcPr>
          <w:p w:rsidR="00940F8A" w:rsidRPr="008C0837" w:rsidRDefault="000B2A72">
            <w:pPr>
              <w:pStyle w:val="TableParagraph"/>
              <w:spacing w:line="250" w:lineRule="exact"/>
              <w:ind w:left="107"/>
              <w:rPr>
                <w:b/>
              </w:rPr>
            </w:pPr>
            <w:r w:rsidRPr="008C0837">
              <w:rPr>
                <w:b/>
              </w:rPr>
              <w:t>1</w:t>
            </w:r>
          </w:p>
        </w:tc>
        <w:tc>
          <w:tcPr>
            <w:tcW w:w="4531" w:type="dxa"/>
            <w:gridSpan w:val="3"/>
            <w:shd w:val="clear" w:color="auto" w:fill="F3F3F3"/>
          </w:tcPr>
          <w:p w:rsidR="00940F8A" w:rsidRPr="008C0837" w:rsidRDefault="000B2A72">
            <w:pPr>
              <w:pStyle w:val="TableParagraph"/>
              <w:spacing w:before="57" w:line="237" w:lineRule="exact"/>
              <w:ind w:left="107"/>
              <w:rPr>
                <w:b/>
              </w:rPr>
            </w:pPr>
            <w:r w:rsidRPr="008C0837">
              <w:rPr>
                <w:b/>
              </w:rPr>
              <w:t>NOMBRE DEL PROYECTO</w:t>
            </w:r>
          </w:p>
        </w:tc>
        <w:tc>
          <w:tcPr>
            <w:tcW w:w="5063" w:type="dxa"/>
            <w:gridSpan w:val="4"/>
          </w:tcPr>
          <w:p w:rsidR="00940F8A" w:rsidRPr="008C0837" w:rsidRDefault="00940F8A">
            <w:pPr>
              <w:pStyle w:val="TableParagraph"/>
              <w:rPr>
                <w:rFonts w:ascii="Times New Roman"/>
                <w:sz w:val="20"/>
              </w:rPr>
            </w:pPr>
          </w:p>
        </w:tc>
      </w:tr>
      <w:tr w:rsidR="00940F8A" w:rsidRPr="008C0837">
        <w:trPr>
          <w:trHeight w:val="314"/>
          <w:jc w:val="center"/>
        </w:trPr>
        <w:tc>
          <w:tcPr>
            <w:tcW w:w="468" w:type="dxa"/>
            <w:shd w:val="clear" w:color="auto" w:fill="F3F3F3"/>
          </w:tcPr>
          <w:p w:rsidR="00940F8A" w:rsidRPr="008C0837" w:rsidRDefault="000B2A72">
            <w:pPr>
              <w:pStyle w:val="TableParagraph"/>
              <w:spacing w:line="248" w:lineRule="exact"/>
              <w:ind w:left="107"/>
              <w:rPr>
                <w:b/>
              </w:rPr>
            </w:pPr>
            <w:r w:rsidRPr="008C0837">
              <w:rPr>
                <w:b/>
              </w:rPr>
              <w:t>2</w:t>
            </w:r>
          </w:p>
        </w:tc>
        <w:tc>
          <w:tcPr>
            <w:tcW w:w="9594" w:type="dxa"/>
            <w:gridSpan w:val="7"/>
            <w:shd w:val="clear" w:color="auto" w:fill="F3F3F3"/>
          </w:tcPr>
          <w:p w:rsidR="00940F8A" w:rsidRPr="008C0837" w:rsidRDefault="000B2A72">
            <w:pPr>
              <w:pStyle w:val="TableParagraph"/>
              <w:spacing w:before="55" w:line="239" w:lineRule="exact"/>
              <w:ind w:left="107"/>
              <w:rPr>
                <w:b/>
              </w:rPr>
            </w:pPr>
            <w:r w:rsidRPr="008C0837">
              <w:rPr>
                <w:b/>
              </w:rPr>
              <w:t>ÁREA DE ACTUACIÓN EN QUE SE ENCUADRA LA ACTIVIDAD</w:t>
            </w:r>
          </w:p>
        </w:tc>
      </w:tr>
      <w:tr w:rsidR="00940F8A" w:rsidRPr="008C0837">
        <w:trPr>
          <w:trHeight w:val="311"/>
          <w:jc w:val="center"/>
        </w:trPr>
        <w:tc>
          <w:tcPr>
            <w:tcW w:w="8621" w:type="dxa"/>
            <w:gridSpan w:val="7"/>
          </w:tcPr>
          <w:p w:rsidR="00940F8A" w:rsidRPr="008C0837" w:rsidRDefault="000B2A72">
            <w:pPr>
              <w:pStyle w:val="TableParagraph"/>
              <w:spacing w:before="57" w:line="234" w:lineRule="exact"/>
              <w:ind w:left="107"/>
            </w:pPr>
            <w:r w:rsidRPr="008C0837">
              <w:t>- Servicios Sociales</w:t>
            </w:r>
          </w:p>
        </w:tc>
        <w:tc>
          <w:tcPr>
            <w:tcW w:w="1441" w:type="dxa"/>
          </w:tcPr>
          <w:p w:rsidR="00940F8A" w:rsidRPr="008C0837" w:rsidRDefault="000B2A72">
            <w:pPr>
              <w:pStyle w:val="TableParagraph"/>
              <w:spacing w:before="59" w:line="233" w:lineRule="exact"/>
              <w:ind w:left="229"/>
              <w:rPr>
                <w:rFonts w:ascii="Wingdings" w:hAnsi="Wingdings"/>
              </w:rPr>
            </w:pPr>
            <w:r w:rsidRPr="008C0837">
              <w:rPr>
                <w:rFonts w:ascii="Wingdings" w:hAnsi="Wingdings"/>
              </w:rPr>
              <w:t></w:t>
            </w:r>
          </w:p>
        </w:tc>
      </w:tr>
      <w:tr w:rsidR="00940F8A" w:rsidRPr="008C0837">
        <w:trPr>
          <w:trHeight w:val="314"/>
          <w:jc w:val="center"/>
        </w:trPr>
        <w:tc>
          <w:tcPr>
            <w:tcW w:w="8621" w:type="dxa"/>
            <w:gridSpan w:val="7"/>
          </w:tcPr>
          <w:p w:rsidR="00940F8A" w:rsidRPr="008C0837" w:rsidRDefault="000B2A72">
            <w:pPr>
              <w:pStyle w:val="TableParagraph"/>
              <w:spacing w:before="57" w:line="237" w:lineRule="exact"/>
              <w:ind w:left="107"/>
            </w:pPr>
            <w:r w:rsidRPr="008C0837">
              <w:t>- Diversidad funcional</w:t>
            </w:r>
          </w:p>
        </w:tc>
        <w:tc>
          <w:tcPr>
            <w:tcW w:w="1441" w:type="dxa"/>
          </w:tcPr>
          <w:p w:rsidR="00940F8A" w:rsidRPr="008C0837" w:rsidRDefault="000B2A72">
            <w:pPr>
              <w:pStyle w:val="TableParagraph"/>
              <w:spacing w:before="61" w:line="233" w:lineRule="exact"/>
              <w:ind w:left="229"/>
              <w:rPr>
                <w:rFonts w:ascii="Wingdings" w:hAnsi="Wingdings"/>
              </w:rPr>
            </w:pPr>
            <w:r w:rsidRPr="008C0837">
              <w:rPr>
                <w:rFonts w:ascii="Wingdings" w:hAnsi="Wingdings"/>
              </w:rPr>
              <w:t></w:t>
            </w:r>
          </w:p>
        </w:tc>
      </w:tr>
      <w:tr w:rsidR="00940F8A" w:rsidRPr="008C0837">
        <w:trPr>
          <w:trHeight w:val="311"/>
          <w:jc w:val="center"/>
        </w:trPr>
        <w:tc>
          <w:tcPr>
            <w:tcW w:w="8621" w:type="dxa"/>
            <w:gridSpan w:val="7"/>
          </w:tcPr>
          <w:p w:rsidR="00940F8A" w:rsidRPr="008C0837" w:rsidRDefault="000B2A72">
            <w:pPr>
              <w:pStyle w:val="TableParagraph"/>
              <w:spacing w:before="57" w:line="234" w:lineRule="exact"/>
              <w:ind w:left="107"/>
            </w:pPr>
            <w:r w:rsidRPr="008C0837">
              <w:t>- Sanitaria</w:t>
            </w:r>
          </w:p>
        </w:tc>
        <w:tc>
          <w:tcPr>
            <w:tcW w:w="1441" w:type="dxa"/>
          </w:tcPr>
          <w:p w:rsidR="00940F8A" w:rsidRPr="008C0837" w:rsidRDefault="000B2A72">
            <w:pPr>
              <w:pStyle w:val="TableParagraph"/>
              <w:spacing w:before="61" w:line="230" w:lineRule="exact"/>
              <w:ind w:left="229"/>
              <w:rPr>
                <w:rFonts w:ascii="Wingdings" w:hAnsi="Wingdings"/>
              </w:rPr>
            </w:pPr>
            <w:r w:rsidRPr="008C0837">
              <w:rPr>
                <w:rFonts w:ascii="Wingdings" w:hAnsi="Wingdings"/>
              </w:rPr>
              <w:t></w:t>
            </w:r>
          </w:p>
        </w:tc>
      </w:tr>
      <w:tr w:rsidR="00940F8A" w:rsidRPr="008C0837">
        <w:trPr>
          <w:trHeight w:val="314"/>
          <w:jc w:val="center"/>
        </w:trPr>
        <w:tc>
          <w:tcPr>
            <w:tcW w:w="8621" w:type="dxa"/>
            <w:gridSpan w:val="7"/>
          </w:tcPr>
          <w:p w:rsidR="00940F8A" w:rsidRPr="008C0837" w:rsidRDefault="000B2A72">
            <w:pPr>
              <w:pStyle w:val="TableParagraph"/>
              <w:spacing w:before="58" w:line="237" w:lineRule="exact"/>
              <w:ind w:left="107"/>
            </w:pPr>
            <w:r w:rsidRPr="008C0837">
              <w:t>- violencia/abusos</w:t>
            </w:r>
          </w:p>
        </w:tc>
        <w:tc>
          <w:tcPr>
            <w:tcW w:w="1441" w:type="dxa"/>
          </w:tcPr>
          <w:p w:rsidR="00940F8A" w:rsidRPr="008C0837" w:rsidRDefault="00940F8A">
            <w:pPr>
              <w:pStyle w:val="TableParagraph"/>
              <w:rPr>
                <w:rFonts w:ascii="Times New Roman"/>
                <w:sz w:val="20"/>
              </w:rPr>
            </w:pPr>
          </w:p>
        </w:tc>
      </w:tr>
      <w:tr w:rsidR="00940F8A" w:rsidRPr="008C0837">
        <w:trPr>
          <w:trHeight w:val="311"/>
          <w:jc w:val="center"/>
        </w:trPr>
        <w:tc>
          <w:tcPr>
            <w:tcW w:w="468" w:type="dxa"/>
            <w:shd w:val="clear" w:color="auto" w:fill="F3F3F3"/>
          </w:tcPr>
          <w:p w:rsidR="00940F8A" w:rsidRPr="008C0837" w:rsidRDefault="000B2A72">
            <w:pPr>
              <w:pStyle w:val="TableParagraph"/>
              <w:spacing w:line="248" w:lineRule="exact"/>
              <w:ind w:left="107"/>
              <w:rPr>
                <w:b/>
              </w:rPr>
            </w:pPr>
            <w:r w:rsidRPr="008C0837">
              <w:rPr>
                <w:b/>
              </w:rPr>
              <w:t>3</w:t>
            </w:r>
          </w:p>
        </w:tc>
        <w:tc>
          <w:tcPr>
            <w:tcW w:w="5254" w:type="dxa"/>
            <w:gridSpan w:val="4"/>
            <w:shd w:val="clear" w:color="auto" w:fill="F3F3F3"/>
          </w:tcPr>
          <w:p w:rsidR="00940F8A" w:rsidRPr="008C0837" w:rsidRDefault="000B2A72">
            <w:pPr>
              <w:pStyle w:val="TableParagraph"/>
              <w:spacing w:before="55" w:line="237" w:lineRule="exact"/>
              <w:ind w:left="107"/>
              <w:rPr>
                <w:b/>
              </w:rPr>
            </w:pPr>
            <w:r w:rsidRPr="008C0837">
              <w:rPr>
                <w:b/>
              </w:rPr>
              <w:t>AÑO DE INICIO DEL PROYECTO</w:t>
            </w:r>
          </w:p>
        </w:tc>
        <w:tc>
          <w:tcPr>
            <w:tcW w:w="4340" w:type="dxa"/>
            <w:gridSpan w:val="3"/>
          </w:tcPr>
          <w:p w:rsidR="00940F8A" w:rsidRPr="008C0837" w:rsidRDefault="00940F8A">
            <w:pPr>
              <w:pStyle w:val="TableParagraph"/>
              <w:rPr>
                <w:rFonts w:ascii="Times New Roman"/>
                <w:sz w:val="20"/>
              </w:rPr>
            </w:pPr>
          </w:p>
        </w:tc>
      </w:tr>
      <w:tr w:rsidR="00940F8A" w:rsidRPr="008C0837">
        <w:trPr>
          <w:trHeight w:val="498"/>
          <w:jc w:val="center"/>
        </w:trPr>
        <w:tc>
          <w:tcPr>
            <w:tcW w:w="468" w:type="dxa"/>
            <w:shd w:val="clear" w:color="auto" w:fill="auto"/>
          </w:tcPr>
          <w:p w:rsidR="00940F8A" w:rsidRPr="008C0837" w:rsidRDefault="000B2A72">
            <w:pPr>
              <w:pStyle w:val="TableParagraph"/>
              <w:spacing w:line="250" w:lineRule="exact"/>
              <w:ind w:left="107"/>
              <w:rPr>
                <w:b/>
              </w:rPr>
            </w:pPr>
            <w:r w:rsidRPr="008C0837">
              <w:rPr>
                <w:b/>
              </w:rPr>
              <w:t>4</w:t>
            </w:r>
          </w:p>
        </w:tc>
        <w:tc>
          <w:tcPr>
            <w:tcW w:w="9594" w:type="dxa"/>
            <w:gridSpan w:val="7"/>
            <w:shd w:val="clear" w:color="auto" w:fill="auto"/>
          </w:tcPr>
          <w:p w:rsidR="00940F8A" w:rsidRPr="008C0837" w:rsidRDefault="000B2A72">
            <w:pPr>
              <w:pStyle w:val="TableParagraph"/>
              <w:spacing w:before="57" w:line="180" w:lineRule="atLeast"/>
              <w:ind w:left="107"/>
              <w:rPr>
                <w:sz w:val="16"/>
              </w:rPr>
            </w:pPr>
            <w:r w:rsidRPr="008C0837">
              <w:rPr>
                <w:b/>
              </w:rPr>
              <w:t xml:space="preserve">JUSTIFICACIÓN Y OBJETIVOS: </w:t>
            </w:r>
            <w:r w:rsidRPr="008C0837">
              <w:rPr>
                <w:sz w:val="16"/>
              </w:rPr>
              <w:t>(descripción de las necesidades que se han detectado en la población a la que va dirigido el programa y objetivos que se han fijado para su ejecución)</w:t>
            </w: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7" w:lineRule="exact"/>
              <w:ind w:left="107"/>
              <w:rPr>
                <w:b/>
              </w:rPr>
            </w:pPr>
            <w:r w:rsidRPr="008C0837">
              <w:rPr>
                <w:b/>
              </w:rPr>
              <w:t>5</w:t>
            </w:r>
          </w:p>
        </w:tc>
        <w:tc>
          <w:tcPr>
            <w:tcW w:w="9594" w:type="dxa"/>
            <w:gridSpan w:val="7"/>
            <w:shd w:val="clear" w:color="auto" w:fill="auto"/>
          </w:tcPr>
          <w:p w:rsidR="00940F8A" w:rsidRPr="008C0837" w:rsidRDefault="000B2A72">
            <w:pPr>
              <w:pStyle w:val="TableParagraph"/>
              <w:spacing w:before="55" w:line="237" w:lineRule="exact"/>
              <w:ind w:left="107"/>
              <w:rPr>
                <w:b/>
              </w:rPr>
            </w:pPr>
            <w:r w:rsidRPr="008C0837">
              <w:rPr>
                <w:b/>
              </w:rPr>
              <w:t>DESCRIPCIÓN DEL PROYECTO (</w:t>
            </w:r>
            <w:r w:rsidRPr="008C0837">
              <w:rPr>
                <w:b/>
                <w:sz w:val="16"/>
              </w:rPr>
              <w:t>se puede adjuntar anexos en pdf</w:t>
            </w:r>
            <w:r w:rsidRPr="008C0837">
              <w:rPr>
                <w:b/>
              </w:rPr>
              <w:t>)</w:t>
            </w: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9" w:lineRule="exact"/>
              <w:ind w:right="117"/>
              <w:jc w:val="center"/>
              <w:rPr>
                <w:b/>
              </w:rPr>
            </w:pPr>
            <w:r w:rsidRPr="008C0837">
              <w:rPr>
                <w:b/>
              </w:rPr>
              <w:t>6</w:t>
            </w:r>
          </w:p>
        </w:tc>
        <w:tc>
          <w:tcPr>
            <w:tcW w:w="9594" w:type="dxa"/>
            <w:gridSpan w:val="7"/>
            <w:shd w:val="clear" w:color="auto" w:fill="auto"/>
          </w:tcPr>
          <w:p w:rsidR="00940F8A" w:rsidRPr="008C0837" w:rsidRDefault="000B2A72">
            <w:pPr>
              <w:pStyle w:val="TableParagraph"/>
              <w:spacing w:before="55" w:line="239" w:lineRule="exact"/>
              <w:ind w:left="107"/>
              <w:rPr>
                <w:b/>
              </w:rPr>
            </w:pPr>
            <w:r w:rsidRPr="008C0837">
              <w:rPr>
                <w:b/>
              </w:rPr>
              <w:t>CALENDARIO Y LUGAR DE REALIZACIÓN:</w:t>
            </w:r>
          </w:p>
        </w:tc>
      </w:tr>
      <w:tr w:rsidR="00940F8A" w:rsidRPr="008C0837">
        <w:trPr>
          <w:trHeight w:val="311"/>
          <w:jc w:val="center"/>
        </w:trPr>
        <w:tc>
          <w:tcPr>
            <w:tcW w:w="1427" w:type="dxa"/>
            <w:gridSpan w:val="2"/>
            <w:shd w:val="clear" w:color="auto" w:fill="auto"/>
          </w:tcPr>
          <w:p w:rsidR="00940F8A" w:rsidRPr="008C0837" w:rsidRDefault="000B2A72">
            <w:pPr>
              <w:pStyle w:val="TableParagraph"/>
              <w:spacing w:before="57" w:line="234" w:lineRule="exact"/>
              <w:ind w:left="107"/>
            </w:pPr>
            <w:r w:rsidRPr="008C0837">
              <w:t>Fecha/s:</w:t>
            </w:r>
          </w:p>
        </w:tc>
        <w:tc>
          <w:tcPr>
            <w:tcW w:w="8635" w:type="dxa"/>
            <w:gridSpan w:val="6"/>
            <w:shd w:val="clear" w:color="auto" w:fill="auto"/>
          </w:tcPr>
          <w:p w:rsidR="00940F8A" w:rsidRPr="008C0837" w:rsidRDefault="00940F8A">
            <w:pPr>
              <w:pStyle w:val="TableParagraph"/>
              <w:rPr>
                <w:rFonts w:ascii="Times New Roman"/>
                <w:sz w:val="20"/>
              </w:rPr>
            </w:pPr>
          </w:p>
        </w:tc>
      </w:tr>
      <w:tr w:rsidR="00940F8A" w:rsidRPr="008C0837">
        <w:trPr>
          <w:trHeight w:val="311"/>
          <w:jc w:val="center"/>
        </w:trPr>
        <w:tc>
          <w:tcPr>
            <w:tcW w:w="1427" w:type="dxa"/>
            <w:gridSpan w:val="2"/>
            <w:shd w:val="clear" w:color="auto" w:fill="auto"/>
          </w:tcPr>
          <w:p w:rsidR="00940F8A" w:rsidRPr="008C0837" w:rsidRDefault="000B2A72">
            <w:pPr>
              <w:pStyle w:val="TableParagraph"/>
              <w:spacing w:before="57" w:line="237" w:lineRule="exact"/>
              <w:ind w:left="107"/>
            </w:pPr>
            <w:r w:rsidRPr="008C0837">
              <w:t>Lugar/es:</w:t>
            </w:r>
          </w:p>
        </w:tc>
        <w:tc>
          <w:tcPr>
            <w:tcW w:w="8635" w:type="dxa"/>
            <w:gridSpan w:val="6"/>
            <w:shd w:val="clear" w:color="auto" w:fill="auto"/>
          </w:tcPr>
          <w:p w:rsidR="00940F8A" w:rsidRPr="008C0837" w:rsidRDefault="00940F8A">
            <w:pPr>
              <w:pStyle w:val="TableParagraph"/>
              <w:rPr>
                <w:rFonts w:ascii="Times New Roman"/>
                <w:sz w:val="20"/>
              </w:rPr>
            </w:pPr>
          </w:p>
        </w:tc>
      </w:tr>
    </w:tbl>
    <w:p w:rsidR="00940F8A" w:rsidRPr="008C0837" w:rsidRDefault="00940F8A">
      <w:pPr>
        <w:rPr>
          <w:rFonts w:ascii="Times New Roman"/>
          <w:sz w:val="20"/>
        </w:rPr>
        <w:sectPr w:rsidR="00940F8A" w:rsidRPr="008C0837">
          <w:pgSz w:w="11910" w:h="16840"/>
          <w:pgMar w:top="440" w:right="160" w:bottom="280" w:left="0" w:header="720" w:footer="720" w:gutter="0"/>
          <w:cols w:space="720"/>
        </w:sectPr>
      </w:pPr>
    </w:p>
    <w:p w:rsidR="00940F8A" w:rsidRPr="008C0837" w:rsidRDefault="00940F8A">
      <w:pPr>
        <w:pStyle w:val="Textoindependiente"/>
        <w:ind w:left="4180"/>
        <w:rPr>
          <w:sz w:val="20"/>
        </w:rPr>
      </w:pPr>
    </w:p>
    <w:p w:rsidR="00940F8A" w:rsidRPr="008C0837" w:rsidRDefault="00940F8A">
      <w:pPr>
        <w:pStyle w:val="Textoindependiente"/>
        <w:spacing w:before="9"/>
        <w:rPr>
          <w:sz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8"/>
        <w:gridCol w:w="2413"/>
        <w:gridCol w:w="3591"/>
        <w:gridCol w:w="3587"/>
      </w:tblGrid>
      <w:tr w:rsidR="00940F8A" w:rsidRPr="008C0837">
        <w:trPr>
          <w:trHeight w:val="311"/>
          <w:jc w:val="center"/>
        </w:trPr>
        <w:tc>
          <w:tcPr>
            <w:tcW w:w="468" w:type="dxa"/>
            <w:shd w:val="clear" w:color="auto" w:fill="F3F3F3"/>
          </w:tcPr>
          <w:p w:rsidR="00940F8A" w:rsidRPr="008C0837" w:rsidRDefault="000B2A72">
            <w:pPr>
              <w:pStyle w:val="TableParagraph"/>
              <w:spacing w:before="55" w:line="237" w:lineRule="exact"/>
              <w:ind w:right="117"/>
              <w:jc w:val="center"/>
              <w:rPr>
                <w:b/>
              </w:rPr>
            </w:pPr>
            <w:r w:rsidRPr="008C0837">
              <w:rPr>
                <w:b/>
              </w:rPr>
              <w:t>7</w:t>
            </w:r>
          </w:p>
        </w:tc>
        <w:tc>
          <w:tcPr>
            <w:tcW w:w="9591" w:type="dxa"/>
            <w:gridSpan w:val="3"/>
            <w:shd w:val="clear" w:color="auto" w:fill="F3F3F3"/>
          </w:tcPr>
          <w:p w:rsidR="00940F8A" w:rsidRPr="008C0837" w:rsidRDefault="000B2A72">
            <w:pPr>
              <w:pStyle w:val="TableParagraph"/>
              <w:spacing w:before="55" w:line="237" w:lineRule="exact"/>
              <w:ind w:left="107"/>
              <w:rPr>
                <w:b/>
              </w:rPr>
            </w:pPr>
            <w:r w:rsidRPr="008C0837">
              <w:rPr>
                <w:b/>
              </w:rPr>
              <w:t>DESTINATARIOS E IMPACTO SOCIAL</w:t>
            </w:r>
          </w:p>
        </w:tc>
      </w:tr>
      <w:tr w:rsidR="00940F8A" w:rsidRPr="008C0837">
        <w:trPr>
          <w:trHeight w:val="314"/>
          <w:jc w:val="center"/>
        </w:trPr>
        <w:tc>
          <w:tcPr>
            <w:tcW w:w="2881" w:type="dxa"/>
            <w:gridSpan w:val="2"/>
          </w:tcPr>
          <w:p w:rsidR="00940F8A" w:rsidRPr="008C0837" w:rsidRDefault="000B2A72">
            <w:pPr>
              <w:pStyle w:val="TableParagraph"/>
              <w:spacing w:before="60" w:line="234" w:lineRule="exact"/>
              <w:ind w:left="107"/>
            </w:pPr>
            <w:r w:rsidRPr="008C0837">
              <w:t>Edades del colectivo</w:t>
            </w:r>
          </w:p>
        </w:tc>
        <w:tc>
          <w:tcPr>
            <w:tcW w:w="3591" w:type="dxa"/>
          </w:tcPr>
          <w:p w:rsidR="00940F8A" w:rsidRPr="008C0837" w:rsidRDefault="00940F8A">
            <w:pPr>
              <w:pStyle w:val="TableParagraph"/>
              <w:rPr>
                <w:rFonts w:ascii="Times New Roman"/>
                <w:sz w:val="20"/>
              </w:rPr>
            </w:pPr>
          </w:p>
        </w:tc>
        <w:tc>
          <w:tcPr>
            <w:tcW w:w="3587" w:type="dxa"/>
            <w:vMerge w:val="restart"/>
          </w:tcPr>
          <w:p w:rsidR="00940F8A" w:rsidRPr="008C0837" w:rsidRDefault="000B2A72">
            <w:pPr>
              <w:pStyle w:val="TableParagraph"/>
              <w:spacing w:before="60"/>
              <w:ind w:left="107"/>
            </w:pPr>
            <w:r w:rsidRPr="008C0837">
              <w:t>Nº de afectados/as:</w:t>
            </w:r>
          </w:p>
        </w:tc>
      </w:tr>
      <w:tr w:rsidR="00940F8A" w:rsidRPr="008C0837">
        <w:trPr>
          <w:trHeight w:val="311"/>
          <w:jc w:val="center"/>
        </w:trPr>
        <w:tc>
          <w:tcPr>
            <w:tcW w:w="2881" w:type="dxa"/>
            <w:gridSpan w:val="2"/>
          </w:tcPr>
          <w:p w:rsidR="00940F8A" w:rsidRPr="008C0837" w:rsidRDefault="000B2A72">
            <w:pPr>
              <w:pStyle w:val="TableParagraph"/>
              <w:spacing w:before="57" w:line="234" w:lineRule="exact"/>
              <w:ind w:left="107"/>
            </w:pPr>
            <w:r w:rsidRPr="008C0837">
              <w:t>Nº Total</w:t>
            </w:r>
          </w:p>
        </w:tc>
        <w:tc>
          <w:tcPr>
            <w:tcW w:w="3591" w:type="dxa"/>
          </w:tcPr>
          <w:p w:rsidR="00940F8A" w:rsidRPr="008C0837" w:rsidRDefault="00940F8A">
            <w:pPr>
              <w:pStyle w:val="TableParagraph"/>
              <w:rPr>
                <w:rFonts w:ascii="Times New Roman"/>
                <w:sz w:val="20"/>
              </w:rPr>
            </w:pPr>
          </w:p>
        </w:tc>
        <w:tc>
          <w:tcPr>
            <w:tcW w:w="3587" w:type="dxa"/>
            <w:vMerge/>
            <w:tcBorders>
              <w:top w:val="nil"/>
            </w:tcBorders>
          </w:tcPr>
          <w:p w:rsidR="00940F8A" w:rsidRPr="008C0837" w:rsidRDefault="00940F8A">
            <w:pPr>
              <w:rPr>
                <w:sz w:val="2"/>
                <w:szCs w:val="2"/>
              </w:rPr>
            </w:pPr>
          </w:p>
        </w:tc>
      </w:tr>
      <w:tr w:rsidR="00940F8A" w:rsidRPr="008C0837">
        <w:trPr>
          <w:trHeight w:val="313"/>
          <w:jc w:val="center"/>
        </w:trPr>
        <w:tc>
          <w:tcPr>
            <w:tcW w:w="2881" w:type="dxa"/>
            <w:gridSpan w:val="2"/>
          </w:tcPr>
          <w:p w:rsidR="00940F8A" w:rsidRPr="008C0837" w:rsidRDefault="000B2A72">
            <w:pPr>
              <w:pStyle w:val="TableParagraph"/>
              <w:spacing w:before="60" w:line="234" w:lineRule="exact"/>
              <w:ind w:left="107"/>
            </w:pPr>
            <w:r w:rsidRPr="008C0837">
              <w:t>Nº de Mujeres</w:t>
            </w:r>
          </w:p>
        </w:tc>
        <w:tc>
          <w:tcPr>
            <w:tcW w:w="3591" w:type="dxa"/>
          </w:tcPr>
          <w:p w:rsidR="00940F8A" w:rsidRPr="008C0837" w:rsidRDefault="00940F8A">
            <w:pPr>
              <w:pStyle w:val="TableParagraph"/>
              <w:rPr>
                <w:rFonts w:ascii="Times New Roman"/>
                <w:sz w:val="20"/>
              </w:rPr>
            </w:pPr>
          </w:p>
        </w:tc>
        <w:tc>
          <w:tcPr>
            <w:tcW w:w="3587" w:type="dxa"/>
            <w:vMerge w:val="restart"/>
          </w:tcPr>
          <w:p w:rsidR="00940F8A" w:rsidRPr="008C0837" w:rsidRDefault="000B2A72">
            <w:pPr>
              <w:pStyle w:val="TableParagraph"/>
              <w:spacing w:before="60"/>
              <w:ind w:left="107"/>
            </w:pPr>
            <w:r w:rsidRPr="008C0837">
              <w:t>Nº de familiares:</w:t>
            </w:r>
          </w:p>
        </w:tc>
      </w:tr>
      <w:tr w:rsidR="00940F8A" w:rsidRPr="008C0837">
        <w:trPr>
          <w:trHeight w:val="314"/>
          <w:jc w:val="center"/>
        </w:trPr>
        <w:tc>
          <w:tcPr>
            <w:tcW w:w="2881" w:type="dxa"/>
            <w:gridSpan w:val="2"/>
          </w:tcPr>
          <w:p w:rsidR="00940F8A" w:rsidRPr="008C0837" w:rsidRDefault="000B2A72">
            <w:pPr>
              <w:pStyle w:val="TableParagraph"/>
              <w:spacing w:before="57" w:line="237" w:lineRule="exact"/>
              <w:ind w:left="107"/>
            </w:pPr>
            <w:r w:rsidRPr="008C0837">
              <w:t>Nº de Hombres</w:t>
            </w:r>
          </w:p>
        </w:tc>
        <w:tc>
          <w:tcPr>
            <w:tcW w:w="3591" w:type="dxa"/>
          </w:tcPr>
          <w:p w:rsidR="00940F8A" w:rsidRPr="008C0837" w:rsidRDefault="00940F8A">
            <w:pPr>
              <w:pStyle w:val="TableParagraph"/>
              <w:rPr>
                <w:rFonts w:ascii="Times New Roman"/>
                <w:sz w:val="20"/>
              </w:rPr>
            </w:pPr>
          </w:p>
        </w:tc>
        <w:tc>
          <w:tcPr>
            <w:tcW w:w="3587" w:type="dxa"/>
            <w:vMerge/>
            <w:tcBorders>
              <w:top w:val="nil"/>
            </w:tcBorders>
          </w:tcPr>
          <w:p w:rsidR="00940F8A" w:rsidRPr="008C0837" w:rsidRDefault="00940F8A">
            <w:pPr>
              <w:rPr>
                <w:sz w:val="2"/>
                <w:szCs w:val="2"/>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7" w:lineRule="exact"/>
              <w:ind w:right="117"/>
              <w:jc w:val="center"/>
              <w:rPr>
                <w:b/>
              </w:rPr>
            </w:pPr>
            <w:r w:rsidRPr="008C0837">
              <w:rPr>
                <w:b/>
              </w:rPr>
              <w:t>8</w:t>
            </w:r>
          </w:p>
        </w:tc>
        <w:tc>
          <w:tcPr>
            <w:tcW w:w="9591" w:type="dxa"/>
            <w:gridSpan w:val="3"/>
            <w:shd w:val="clear" w:color="auto" w:fill="auto"/>
          </w:tcPr>
          <w:p w:rsidR="00940F8A" w:rsidRPr="008C0837" w:rsidRDefault="000B2A72">
            <w:pPr>
              <w:pStyle w:val="TableParagraph"/>
              <w:spacing w:before="55" w:line="237" w:lineRule="exact"/>
              <w:ind w:left="107"/>
              <w:rPr>
                <w:sz w:val="16"/>
              </w:rPr>
            </w:pPr>
            <w:r w:rsidRPr="008C0837">
              <w:rPr>
                <w:b/>
              </w:rPr>
              <w:t xml:space="preserve">RECURSOS HUMANOS: </w:t>
            </w:r>
            <w:r w:rsidRPr="008C0837">
              <w:rPr>
                <w:sz w:val="16"/>
              </w:rPr>
              <w:t>(Detallar la relación laboral del personal necesario para la realización de la actividad solicitada).</w:t>
            </w: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tc>
      </w:tr>
      <w:tr w:rsidR="00940F8A" w:rsidRPr="008C0837">
        <w:trPr>
          <w:trHeight w:val="395"/>
          <w:jc w:val="center"/>
        </w:trPr>
        <w:tc>
          <w:tcPr>
            <w:tcW w:w="468" w:type="dxa"/>
            <w:shd w:val="clear" w:color="auto" w:fill="auto"/>
          </w:tcPr>
          <w:p w:rsidR="00940F8A" w:rsidRPr="008C0837" w:rsidRDefault="000B2A72">
            <w:pPr>
              <w:pStyle w:val="TableParagraph"/>
              <w:spacing w:before="139" w:line="237" w:lineRule="exact"/>
              <w:ind w:right="117"/>
              <w:jc w:val="center"/>
              <w:rPr>
                <w:b/>
              </w:rPr>
            </w:pPr>
            <w:r w:rsidRPr="008C0837">
              <w:rPr>
                <w:b/>
              </w:rPr>
              <w:t>9</w:t>
            </w:r>
          </w:p>
        </w:tc>
        <w:tc>
          <w:tcPr>
            <w:tcW w:w="9591" w:type="dxa"/>
            <w:gridSpan w:val="3"/>
            <w:shd w:val="clear" w:color="auto" w:fill="auto"/>
          </w:tcPr>
          <w:p w:rsidR="00940F8A" w:rsidRPr="008C0837" w:rsidRDefault="000B2A72">
            <w:pPr>
              <w:pStyle w:val="TableParagraph"/>
              <w:spacing w:before="55"/>
              <w:ind w:left="107"/>
              <w:rPr>
                <w:sz w:val="16"/>
              </w:rPr>
            </w:pPr>
            <w:r w:rsidRPr="008C0837">
              <w:rPr>
                <w:b/>
              </w:rPr>
              <w:t xml:space="preserve">PRESUPUESTO TOTAL DETALLADO: </w:t>
            </w:r>
            <w:r w:rsidRPr="008C0837">
              <w:rPr>
                <w:sz w:val="16"/>
              </w:rPr>
              <w:t>(Referido al proyecto solicitado)</w:t>
            </w: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tc>
      </w:tr>
      <w:tr w:rsidR="00940F8A" w:rsidRPr="008C0837">
        <w:trPr>
          <w:trHeight w:val="398"/>
          <w:jc w:val="center"/>
        </w:trPr>
        <w:tc>
          <w:tcPr>
            <w:tcW w:w="468" w:type="dxa"/>
            <w:shd w:val="clear" w:color="auto" w:fill="F3F3F3"/>
          </w:tcPr>
          <w:p w:rsidR="00940F8A" w:rsidRPr="008C0837" w:rsidRDefault="000B2A72">
            <w:pPr>
              <w:pStyle w:val="TableParagraph"/>
              <w:spacing w:before="139" w:line="239" w:lineRule="exact"/>
              <w:ind w:left="87" w:right="85"/>
              <w:jc w:val="center"/>
              <w:rPr>
                <w:b/>
              </w:rPr>
            </w:pPr>
            <w:r w:rsidRPr="008C0837">
              <w:rPr>
                <w:b/>
              </w:rPr>
              <w:t>10</w:t>
            </w:r>
          </w:p>
        </w:tc>
        <w:tc>
          <w:tcPr>
            <w:tcW w:w="9591" w:type="dxa"/>
            <w:gridSpan w:val="3"/>
            <w:shd w:val="clear" w:color="auto" w:fill="F3F3F3"/>
          </w:tcPr>
          <w:p w:rsidR="00940F8A" w:rsidRPr="008C0837" w:rsidRDefault="000B2A72">
            <w:pPr>
              <w:pStyle w:val="TableParagraph"/>
              <w:spacing w:before="55"/>
              <w:ind w:left="107"/>
              <w:rPr>
                <w:b/>
              </w:rPr>
            </w:pPr>
            <w:r w:rsidRPr="008C0837">
              <w:rPr>
                <w:b/>
              </w:rPr>
              <w:t>COORDINACIÓN CON OTROS RECURSOS PÚBLICOS Y PRIVADOS</w:t>
            </w:r>
          </w:p>
        </w:tc>
      </w:tr>
      <w:tr w:rsidR="00940F8A" w:rsidRPr="008C0837">
        <w:trPr>
          <w:trHeight w:val="1516"/>
          <w:jc w:val="center"/>
        </w:trPr>
        <w:tc>
          <w:tcPr>
            <w:tcW w:w="10059" w:type="dxa"/>
            <w:gridSpan w:val="4"/>
          </w:tcPr>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tc>
      </w:tr>
    </w:tbl>
    <w:p w:rsidR="00940F8A" w:rsidRPr="008C0837" w:rsidRDefault="00940F8A">
      <w:pPr>
        <w:rPr>
          <w:sz w:val="15"/>
        </w:rPr>
      </w:pPr>
    </w:p>
    <w:p w:rsidR="00940F8A" w:rsidRPr="008C0837" w:rsidRDefault="00940F8A">
      <w:pPr>
        <w:rPr>
          <w:sz w:val="15"/>
        </w:rPr>
      </w:pPr>
    </w:p>
    <w:p w:rsidR="00940F8A" w:rsidRPr="008C0837" w:rsidRDefault="000B2A72">
      <w:pPr>
        <w:tabs>
          <w:tab w:val="left" w:pos="4550"/>
          <w:tab w:val="left" w:pos="5246"/>
          <w:tab w:val="left" w:pos="6998"/>
        </w:tabs>
        <w:ind w:left="1430"/>
        <w:rPr>
          <w:sz w:val="21"/>
        </w:rPr>
      </w:pPr>
      <w:r w:rsidRPr="008C0837">
        <w:rPr>
          <w:sz w:val="21"/>
        </w:rPr>
        <w:t>En</w:t>
      </w:r>
      <w:r w:rsidRPr="008C0837">
        <w:rPr>
          <w:sz w:val="21"/>
          <w:u w:val="single"/>
        </w:rPr>
        <w:t xml:space="preserve"> </w:t>
      </w:r>
      <w:r w:rsidRPr="008C0837">
        <w:rPr>
          <w:sz w:val="21"/>
          <w:u w:val="single"/>
        </w:rPr>
        <w:tab/>
      </w:r>
      <w:r w:rsidRPr="008C0837">
        <w:rPr>
          <w:sz w:val="21"/>
        </w:rPr>
        <w:t>,</w:t>
      </w:r>
      <w:r w:rsidRPr="008C0837">
        <w:rPr>
          <w:sz w:val="21"/>
          <w:u w:val="single"/>
        </w:rPr>
        <w:t xml:space="preserve"> </w:t>
      </w:r>
      <w:r w:rsidRPr="008C0837">
        <w:rPr>
          <w:sz w:val="21"/>
          <w:u w:val="single"/>
        </w:rPr>
        <w:tab/>
      </w:r>
      <w:r w:rsidRPr="008C0837">
        <w:rPr>
          <w:sz w:val="21"/>
        </w:rPr>
        <w:t>de</w:t>
      </w:r>
      <w:r w:rsidRPr="008C0837">
        <w:rPr>
          <w:sz w:val="21"/>
          <w:u w:val="single"/>
        </w:rPr>
        <w:t xml:space="preserve"> </w:t>
      </w:r>
      <w:r w:rsidRPr="008C0837">
        <w:rPr>
          <w:sz w:val="21"/>
          <w:u w:val="single"/>
        </w:rPr>
        <w:tab/>
      </w:r>
      <w:r w:rsidRPr="008C0837">
        <w:rPr>
          <w:sz w:val="21"/>
        </w:rPr>
        <w:t>de</w:t>
      </w:r>
      <w:r w:rsidRPr="008C0837">
        <w:rPr>
          <w:spacing w:val="1"/>
          <w:sz w:val="21"/>
        </w:rPr>
        <w:t xml:space="preserve"> </w:t>
      </w:r>
      <w:r w:rsidRPr="008C0837">
        <w:rPr>
          <w:sz w:val="21"/>
        </w:rPr>
        <w:t>2024.</w:t>
      </w:r>
    </w:p>
    <w:p w:rsidR="00940F8A" w:rsidRPr="008C0837" w:rsidRDefault="00940F8A">
      <w:pPr>
        <w:pStyle w:val="Textoindependiente"/>
        <w:spacing w:before="1"/>
        <w:rPr>
          <w:sz w:val="20"/>
        </w:rPr>
      </w:pPr>
    </w:p>
    <w:p w:rsidR="00940F8A" w:rsidRPr="008C0837" w:rsidRDefault="000B2A72">
      <w:pPr>
        <w:tabs>
          <w:tab w:val="left" w:pos="7803"/>
        </w:tabs>
        <w:ind w:left="1430"/>
        <w:rPr>
          <w:sz w:val="20"/>
        </w:rPr>
      </w:pPr>
      <w:r w:rsidRPr="008C0837">
        <w:rPr>
          <w:sz w:val="21"/>
        </w:rPr>
        <w:t>El/La Presidente/a de</w:t>
      </w:r>
      <w:r w:rsidRPr="008C0837">
        <w:rPr>
          <w:spacing w:val="-8"/>
          <w:sz w:val="21"/>
        </w:rPr>
        <w:t xml:space="preserve"> </w:t>
      </w:r>
      <w:r w:rsidRPr="008C0837">
        <w:rPr>
          <w:sz w:val="21"/>
        </w:rPr>
        <w:t>la</w:t>
      </w:r>
      <w:r w:rsidRPr="008C0837">
        <w:rPr>
          <w:spacing w:val="-1"/>
          <w:sz w:val="21"/>
        </w:rPr>
        <w:t xml:space="preserve"> </w:t>
      </w:r>
      <w:r w:rsidRPr="008C0837">
        <w:rPr>
          <w:sz w:val="21"/>
        </w:rPr>
        <w:t>Entidad,</w:t>
      </w:r>
      <w:r w:rsidRPr="008C0837">
        <w:rPr>
          <w:sz w:val="21"/>
        </w:rPr>
        <w:tab/>
        <w:t>El/La Secretario/a de la</w:t>
      </w:r>
      <w:r w:rsidRPr="008C0837">
        <w:rPr>
          <w:spacing w:val="-8"/>
          <w:sz w:val="21"/>
        </w:rPr>
        <w:t xml:space="preserve"> </w:t>
      </w:r>
      <w:r w:rsidRPr="008C0837">
        <w:rPr>
          <w:sz w:val="21"/>
        </w:rPr>
        <w:t>Entidad,</w:t>
      </w:r>
    </w:p>
    <w:p w:rsidR="00940F8A" w:rsidRPr="008C0837" w:rsidRDefault="00940F8A">
      <w:pPr>
        <w:pStyle w:val="Textoindependiente"/>
        <w:spacing w:before="1"/>
        <w:rPr>
          <w:sz w:val="22"/>
        </w:rPr>
      </w:pPr>
    </w:p>
    <w:p w:rsidR="00940F8A" w:rsidRPr="008C0837" w:rsidRDefault="000B2A72">
      <w:pPr>
        <w:tabs>
          <w:tab w:val="left" w:pos="4416"/>
          <w:tab w:val="left" w:pos="7803"/>
          <w:tab w:val="left" w:pos="10906"/>
        </w:tabs>
        <w:ind w:left="1430"/>
        <w:rPr>
          <w:sz w:val="21"/>
        </w:rPr>
      </w:pPr>
      <w:r w:rsidRPr="008C0837">
        <w:rPr>
          <w:sz w:val="21"/>
        </w:rPr>
        <w:t>Fdo.</w:t>
      </w:r>
      <w:r w:rsidRPr="008C0837">
        <w:rPr>
          <w:sz w:val="21"/>
          <w:u w:val="single"/>
        </w:rPr>
        <w:t xml:space="preserve"> </w:t>
      </w:r>
      <w:r w:rsidRPr="008C0837">
        <w:rPr>
          <w:sz w:val="21"/>
          <w:u w:val="single"/>
        </w:rPr>
        <w:tab/>
      </w:r>
      <w:r w:rsidRPr="008C0837">
        <w:rPr>
          <w:sz w:val="21"/>
        </w:rPr>
        <w:tab/>
        <w:t>Fdo.</w:t>
      </w:r>
      <w:r w:rsidRPr="008C0837">
        <w:rPr>
          <w:spacing w:val="-2"/>
          <w:sz w:val="21"/>
        </w:rPr>
        <w:t xml:space="preserve"> </w:t>
      </w:r>
      <w:r w:rsidRPr="008C0837">
        <w:rPr>
          <w:sz w:val="21"/>
          <w:u w:val="single"/>
        </w:rPr>
        <w:t xml:space="preserve"> </w:t>
      </w:r>
      <w:r w:rsidRPr="008C0837">
        <w:rPr>
          <w:sz w:val="21"/>
          <w:u w:val="single"/>
        </w:rPr>
        <w:tab/>
      </w:r>
    </w:p>
    <w:p w:rsidR="00940F8A" w:rsidRPr="008C0837" w:rsidRDefault="000B2A72">
      <w:pPr>
        <w:tabs>
          <w:tab w:val="left" w:pos="7803"/>
        </w:tabs>
        <w:spacing w:line="240" w:lineRule="exact"/>
        <w:ind w:left="1430"/>
        <w:rPr>
          <w:sz w:val="21"/>
        </w:rPr>
      </w:pPr>
      <w:r w:rsidRPr="008C0837">
        <w:rPr>
          <w:sz w:val="21"/>
        </w:rPr>
        <w:t>(Nombre</w:t>
      </w:r>
      <w:r w:rsidRPr="008C0837">
        <w:rPr>
          <w:spacing w:val="-1"/>
          <w:sz w:val="21"/>
        </w:rPr>
        <w:t xml:space="preserve"> </w:t>
      </w:r>
      <w:r w:rsidRPr="008C0837">
        <w:rPr>
          <w:sz w:val="21"/>
        </w:rPr>
        <w:t>y</w:t>
      </w:r>
      <w:r w:rsidRPr="008C0837">
        <w:rPr>
          <w:spacing w:val="-4"/>
          <w:sz w:val="21"/>
        </w:rPr>
        <w:t xml:space="preserve"> </w:t>
      </w:r>
      <w:r w:rsidRPr="008C0837">
        <w:rPr>
          <w:sz w:val="21"/>
        </w:rPr>
        <w:t>apellidos)</w:t>
      </w:r>
      <w:r w:rsidRPr="008C0837">
        <w:rPr>
          <w:sz w:val="21"/>
        </w:rPr>
        <w:tab/>
        <w:t>(Nombre y</w:t>
      </w:r>
      <w:r w:rsidRPr="008C0837">
        <w:rPr>
          <w:spacing w:val="-5"/>
          <w:sz w:val="21"/>
        </w:rPr>
        <w:t xml:space="preserve"> </w:t>
      </w:r>
      <w:r w:rsidRPr="008C0837">
        <w:rPr>
          <w:sz w:val="21"/>
        </w:rPr>
        <w:t>apellidos)</w:t>
      </w:r>
    </w:p>
    <w:p w:rsidR="00940F8A" w:rsidRPr="008C0837" w:rsidRDefault="00940F8A">
      <w:pPr>
        <w:spacing w:line="240" w:lineRule="exact"/>
        <w:rPr>
          <w:sz w:val="21"/>
        </w:rPr>
        <w:sectPr w:rsidR="00940F8A" w:rsidRPr="008C0837">
          <w:pgSz w:w="11910" w:h="16840"/>
          <w:pgMar w:top="440" w:right="160" w:bottom="280" w:left="0" w:header="720" w:footer="720" w:gutter="0"/>
          <w:cols w:space="720"/>
        </w:sectPr>
      </w:pPr>
    </w:p>
    <w:p w:rsidR="00940F8A" w:rsidRPr="008C0837" w:rsidRDefault="00940F8A">
      <w:pPr>
        <w:pStyle w:val="Textoindependiente"/>
        <w:spacing w:before="9"/>
        <w:rPr>
          <w:sz w:val="14"/>
        </w:rPr>
      </w:pPr>
    </w:p>
    <w:p w:rsidR="00940F8A" w:rsidRPr="008C0837" w:rsidRDefault="000B2A72">
      <w:pPr>
        <w:pStyle w:val="Ttulo1"/>
        <w:spacing w:before="92"/>
        <w:ind w:left="2409" w:right="2560"/>
      </w:pPr>
      <w:bookmarkStart w:id="6" w:name="ANEXO_V_sociocultural_2020"/>
      <w:bookmarkEnd w:id="6"/>
      <w:r w:rsidRPr="008C0837">
        <w:t>ANEXO V</w:t>
      </w:r>
    </w:p>
    <w:p w:rsidR="00940F8A" w:rsidRPr="008C0837" w:rsidRDefault="000B2A72">
      <w:pPr>
        <w:ind w:left="2408" w:right="2560"/>
        <w:jc w:val="center"/>
      </w:pPr>
      <w:r w:rsidRPr="008C0837">
        <w:rPr>
          <w:b/>
          <w:bCs/>
        </w:rPr>
        <w:t>(Modelo MEMORIA)</w:t>
      </w:r>
    </w:p>
    <w:p w:rsidR="00940F8A" w:rsidRPr="008C0837" w:rsidRDefault="00940F8A">
      <w:pPr>
        <w:pStyle w:val="Textoindependiente"/>
        <w:spacing w:before="3"/>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9"/>
        <w:gridCol w:w="2035"/>
        <w:gridCol w:w="1236"/>
        <w:gridCol w:w="797"/>
        <w:gridCol w:w="487"/>
        <w:gridCol w:w="360"/>
        <w:gridCol w:w="1440"/>
        <w:gridCol w:w="2095"/>
      </w:tblGrid>
      <w:tr w:rsidR="00940F8A" w:rsidRPr="008C0837">
        <w:trPr>
          <w:trHeight w:val="491"/>
          <w:jc w:val="center"/>
        </w:trPr>
        <w:tc>
          <w:tcPr>
            <w:tcW w:w="499" w:type="dxa"/>
            <w:shd w:val="clear" w:color="auto" w:fill="E0E0E0"/>
          </w:tcPr>
          <w:p w:rsidR="00940F8A" w:rsidRPr="008C0837" w:rsidRDefault="000B2A72">
            <w:pPr>
              <w:pStyle w:val="TableParagraph"/>
              <w:spacing w:before="115"/>
              <w:ind w:left="107"/>
              <w:rPr>
                <w:b/>
              </w:rPr>
            </w:pPr>
            <w:r w:rsidRPr="008C0837">
              <w:rPr>
                <w:b/>
              </w:rPr>
              <w:t>A</w:t>
            </w:r>
          </w:p>
        </w:tc>
        <w:tc>
          <w:tcPr>
            <w:tcW w:w="8450" w:type="dxa"/>
            <w:gridSpan w:val="7"/>
            <w:shd w:val="clear" w:color="auto" w:fill="E0E0E0"/>
          </w:tcPr>
          <w:p w:rsidR="00940F8A" w:rsidRPr="008C0837" w:rsidRDefault="000B2A72">
            <w:pPr>
              <w:pStyle w:val="TableParagraph"/>
              <w:spacing w:before="115"/>
              <w:ind w:left="107"/>
              <w:rPr>
                <w:b/>
              </w:rPr>
            </w:pPr>
            <w:r w:rsidRPr="008C0837">
              <w:rPr>
                <w:b/>
              </w:rPr>
              <w:t>ENTIDAD</w:t>
            </w:r>
          </w:p>
        </w:tc>
      </w:tr>
      <w:tr w:rsidR="00940F8A" w:rsidRPr="008C0837">
        <w:trPr>
          <w:trHeight w:val="494"/>
          <w:jc w:val="center"/>
        </w:trPr>
        <w:tc>
          <w:tcPr>
            <w:tcW w:w="499" w:type="dxa"/>
            <w:shd w:val="clear" w:color="auto" w:fill="E0E0E0"/>
          </w:tcPr>
          <w:p w:rsidR="00940F8A" w:rsidRPr="008C0837" w:rsidRDefault="000B2A72">
            <w:pPr>
              <w:pStyle w:val="TableParagraph"/>
              <w:spacing w:before="115"/>
              <w:ind w:left="107"/>
              <w:rPr>
                <w:b/>
              </w:rPr>
            </w:pPr>
            <w:r w:rsidRPr="008C0837">
              <w:rPr>
                <w:b/>
              </w:rPr>
              <w:t>B</w:t>
            </w:r>
          </w:p>
        </w:tc>
        <w:tc>
          <w:tcPr>
            <w:tcW w:w="8450" w:type="dxa"/>
            <w:gridSpan w:val="7"/>
            <w:shd w:val="clear" w:color="auto" w:fill="E0E0E0"/>
          </w:tcPr>
          <w:p w:rsidR="00940F8A" w:rsidRPr="008C0837" w:rsidRDefault="000B2A72">
            <w:pPr>
              <w:pStyle w:val="TableParagraph"/>
              <w:spacing w:before="115"/>
              <w:ind w:left="107"/>
              <w:rPr>
                <w:b/>
              </w:rPr>
            </w:pPr>
            <w:r w:rsidRPr="008C0837">
              <w:rPr>
                <w:b/>
              </w:rPr>
              <w:t>DATOS DEL PROYECTO</w:t>
            </w:r>
          </w:p>
        </w:tc>
      </w:tr>
      <w:tr w:rsidR="00940F8A" w:rsidRPr="008C0837">
        <w:trPr>
          <w:trHeight w:val="494"/>
          <w:jc w:val="center"/>
        </w:trPr>
        <w:tc>
          <w:tcPr>
            <w:tcW w:w="499" w:type="dxa"/>
            <w:shd w:val="clear" w:color="auto" w:fill="F3F3F3"/>
          </w:tcPr>
          <w:p w:rsidR="00940F8A" w:rsidRPr="008C0837" w:rsidRDefault="000B2A72">
            <w:pPr>
              <w:pStyle w:val="TableParagraph"/>
              <w:spacing w:before="115"/>
              <w:ind w:left="107"/>
              <w:rPr>
                <w:b/>
              </w:rPr>
            </w:pPr>
            <w:r w:rsidRPr="008C0837">
              <w:rPr>
                <w:b/>
              </w:rPr>
              <w:t>1</w:t>
            </w:r>
          </w:p>
        </w:tc>
        <w:tc>
          <w:tcPr>
            <w:tcW w:w="3271" w:type="dxa"/>
            <w:gridSpan w:val="2"/>
            <w:shd w:val="clear" w:color="auto" w:fill="F3F3F3"/>
          </w:tcPr>
          <w:p w:rsidR="00940F8A" w:rsidRPr="008C0837" w:rsidRDefault="000B2A72">
            <w:pPr>
              <w:pStyle w:val="TableParagraph"/>
              <w:spacing w:before="115"/>
              <w:ind w:left="107"/>
              <w:rPr>
                <w:b/>
              </w:rPr>
            </w:pPr>
            <w:r w:rsidRPr="008C0837">
              <w:rPr>
                <w:b/>
              </w:rPr>
              <w:t>NOMBRE DEL PROYECTO</w:t>
            </w:r>
          </w:p>
        </w:tc>
        <w:tc>
          <w:tcPr>
            <w:tcW w:w="5179" w:type="dxa"/>
            <w:gridSpan w:val="5"/>
          </w:tcPr>
          <w:p w:rsidR="00940F8A" w:rsidRPr="008C0837" w:rsidRDefault="00940F8A">
            <w:pPr>
              <w:pStyle w:val="TableParagraph"/>
              <w:rPr>
                <w:rFonts w:ascii="Times New Roman"/>
              </w:rPr>
            </w:pPr>
          </w:p>
        </w:tc>
      </w:tr>
      <w:tr w:rsidR="00940F8A" w:rsidRPr="008C0837">
        <w:trPr>
          <w:trHeight w:val="746"/>
          <w:jc w:val="center"/>
        </w:trPr>
        <w:tc>
          <w:tcPr>
            <w:tcW w:w="499" w:type="dxa"/>
            <w:shd w:val="clear" w:color="auto" w:fill="F3F3F3"/>
          </w:tcPr>
          <w:p w:rsidR="00940F8A" w:rsidRPr="008C0837" w:rsidRDefault="000B2A72">
            <w:pPr>
              <w:pStyle w:val="TableParagraph"/>
              <w:spacing w:before="115"/>
              <w:ind w:left="107"/>
              <w:rPr>
                <w:b/>
              </w:rPr>
            </w:pPr>
            <w:r w:rsidRPr="008C0837">
              <w:rPr>
                <w:b/>
              </w:rPr>
              <w:t>2</w:t>
            </w:r>
          </w:p>
        </w:tc>
        <w:tc>
          <w:tcPr>
            <w:tcW w:w="2035" w:type="dxa"/>
            <w:shd w:val="clear" w:color="auto" w:fill="F3F3F3"/>
          </w:tcPr>
          <w:p w:rsidR="00940F8A" w:rsidRPr="008C0837" w:rsidRDefault="000B2A72">
            <w:pPr>
              <w:pStyle w:val="TableParagraph"/>
              <w:spacing w:before="115"/>
              <w:ind w:left="107" w:right="321"/>
              <w:rPr>
                <w:b/>
              </w:rPr>
            </w:pPr>
            <w:r w:rsidRPr="008C0837">
              <w:rPr>
                <w:b/>
              </w:rPr>
              <w:t>FECHAS DE REALIZACIÓN:</w:t>
            </w:r>
          </w:p>
        </w:tc>
        <w:tc>
          <w:tcPr>
            <w:tcW w:w="2520" w:type="dxa"/>
            <w:gridSpan w:val="3"/>
          </w:tcPr>
          <w:p w:rsidR="00940F8A" w:rsidRPr="008C0837" w:rsidRDefault="00940F8A">
            <w:pPr>
              <w:pStyle w:val="TableParagraph"/>
              <w:rPr>
                <w:rFonts w:ascii="Times New Roman"/>
              </w:rPr>
            </w:pPr>
          </w:p>
        </w:tc>
        <w:tc>
          <w:tcPr>
            <w:tcW w:w="360" w:type="dxa"/>
            <w:shd w:val="clear" w:color="auto" w:fill="F3F3F3"/>
          </w:tcPr>
          <w:p w:rsidR="00940F8A" w:rsidRPr="008C0837" w:rsidRDefault="000B2A72">
            <w:pPr>
              <w:pStyle w:val="TableParagraph"/>
              <w:spacing w:before="115"/>
              <w:ind w:left="108"/>
              <w:rPr>
                <w:b/>
              </w:rPr>
            </w:pPr>
            <w:r w:rsidRPr="008C0837">
              <w:rPr>
                <w:b/>
              </w:rPr>
              <w:t>3</w:t>
            </w:r>
          </w:p>
        </w:tc>
        <w:tc>
          <w:tcPr>
            <w:tcW w:w="1440" w:type="dxa"/>
            <w:shd w:val="clear" w:color="auto" w:fill="F3F3F3"/>
          </w:tcPr>
          <w:p w:rsidR="00940F8A" w:rsidRPr="008C0837" w:rsidRDefault="000B2A72">
            <w:pPr>
              <w:pStyle w:val="TableParagraph"/>
              <w:spacing w:before="115"/>
              <w:ind w:left="108"/>
              <w:rPr>
                <w:b/>
              </w:rPr>
            </w:pPr>
            <w:r w:rsidRPr="008C0837">
              <w:rPr>
                <w:b/>
              </w:rPr>
              <w:t>DURACIÓN</w:t>
            </w:r>
          </w:p>
        </w:tc>
        <w:tc>
          <w:tcPr>
            <w:tcW w:w="2095" w:type="dxa"/>
          </w:tcPr>
          <w:p w:rsidR="00940F8A" w:rsidRPr="008C0837" w:rsidRDefault="00940F8A">
            <w:pPr>
              <w:pStyle w:val="TableParagraph"/>
              <w:rPr>
                <w:rFonts w:ascii="Times New Roman"/>
              </w:rPr>
            </w:pPr>
          </w:p>
        </w:tc>
      </w:tr>
      <w:tr w:rsidR="00940F8A" w:rsidRPr="008C0837">
        <w:trPr>
          <w:trHeight w:val="743"/>
          <w:jc w:val="center"/>
        </w:trPr>
        <w:tc>
          <w:tcPr>
            <w:tcW w:w="499" w:type="dxa"/>
            <w:shd w:val="clear" w:color="auto" w:fill="F3F3F3"/>
          </w:tcPr>
          <w:p w:rsidR="00940F8A" w:rsidRPr="008C0837" w:rsidRDefault="000B2A72">
            <w:pPr>
              <w:pStyle w:val="TableParagraph"/>
              <w:spacing w:before="115"/>
              <w:ind w:left="107"/>
              <w:rPr>
                <w:b/>
              </w:rPr>
            </w:pPr>
            <w:r w:rsidRPr="008C0837">
              <w:rPr>
                <w:b/>
              </w:rPr>
              <w:t>4</w:t>
            </w:r>
          </w:p>
        </w:tc>
        <w:tc>
          <w:tcPr>
            <w:tcW w:w="2035" w:type="dxa"/>
            <w:shd w:val="clear" w:color="auto" w:fill="F3F3F3"/>
          </w:tcPr>
          <w:p w:rsidR="00940F8A" w:rsidRPr="008C0837" w:rsidRDefault="000B2A72">
            <w:pPr>
              <w:pStyle w:val="TableParagraph"/>
              <w:spacing w:before="115"/>
              <w:ind w:left="107" w:right="321"/>
              <w:rPr>
                <w:b/>
              </w:rPr>
            </w:pPr>
            <w:r w:rsidRPr="008C0837">
              <w:rPr>
                <w:b/>
              </w:rPr>
              <w:t>LUGAR/ES DE REALIZACIÓN:</w:t>
            </w:r>
          </w:p>
        </w:tc>
        <w:tc>
          <w:tcPr>
            <w:tcW w:w="6415" w:type="dxa"/>
            <w:gridSpan w:val="6"/>
          </w:tcPr>
          <w:p w:rsidR="00940F8A" w:rsidRPr="008C0837" w:rsidRDefault="00940F8A">
            <w:pPr>
              <w:pStyle w:val="TableParagraph"/>
              <w:rPr>
                <w:rFonts w:ascii="Times New Roman"/>
              </w:rPr>
            </w:pPr>
          </w:p>
        </w:tc>
      </w:tr>
      <w:tr w:rsidR="00940F8A" w:rsidRPr="008C0837">
        <w:trPr>
          <w:trHeight w:val="494"/>
          <w:jc w:val="center"/>
        </w:trPr>
        <w:tc>
          <w:tcPr>
            <w:tcW w:w="499" w:type="dxa"/>
            <w:shd w:val="clear" w:color="auto" w:fill="F3F3F3"/>
          </w:tcPr>
          <w:p w:rsidR="00940F8A" w:rsidRPr="008C0837" w:rsidRDefault="000B2A72">
            <w:pPr>
              <w:pStyle w:val="TableParagraph"/>
              <w:spacing w:before="115"/>
              <w:ind w:left="107"/>
              <w:rPr>
                <w:b/>
              </w:rPr>
            </w:pPr>
            <w:r w:rsidRPr="008C0837">
              <w:rPr>
                <w:b/>
              </w:rPr>
              <w:t>5</w:t>
            </w:r>
          </w:p>
        </w:tc>
        <w:tc>
          <w:tcPr>
            <w:tcW w:w="8450" w:type="dxa"/>
            <w:gridSpan w:val="7"/>
            <w:shd w:val="clear" w:color="auto" w:fill="F3F3F3"/>
          </w:tcPr>
          <w:p w:rsidR="00940F8A" w:rsidRPr="008C0837" w:rsidRDefault="000B2A72">
            <w:pPr>
              <w:pStyle w:val="TableParagraph"/>
              <w:spacing w:before="115"/>
              <w:ind w:left="107"/>
              <w:rPr>
                <w:b/>
              </w:rPr>
            </w:pPr>
            <w:r w:rsidRPr="008C0837">
              <w:rPr>
                <w:b/>
              </w:rPr>
              <w:t>DESTINATARIOS/AS:</w:t>
            </w:r>
          </w:p>
        </w:tc>
      </w:tr>
      <w:tr w:rsidR="00940F8A" w:rsidRPr="008C0837">
        <w:trPr>
          <w:trHeight w:val="866"/>
          <w:jc w:val="center"/>
        </w:trPr>
        <w:tc>
          <w:tcPr>
            <w:tcW w:w="4567" w:type="dxa"/>
            <w:gridSpan w:val="4"/>
            <w:vMerge w:val="restart"/>
          </w:tcPr>
          <w:p w:rsidR="00940F8A" w:rsidRPr="008C0837" w:rsidRDefault="000B2A72">
            <w:pPr>
              <w:pStyle w:val="TableParagraph"/>
              <w:spacing w:before="115" w:line="352" w:lineRule="auto"/>
              <w:ind w:left="107" w:right="2284"/>
              <w:rPr>
                <w:b/>
              </w:rPr>
            </w:pPr>
            <w:r w:rsidRPr="008C0837">
              <w:rPr>
                <w:b/>
              </w:rPr>
              <w:t>Nº PARTICIPANTES: Nº MUJERES:</w:t>
            </w:r>
          </w:p>
          <w:p w:rsidR="00940F8A" w:rsidRPr="008C0837" w:rsidRDefault="000B2A72">
            <w:pPr>
              <w:pStyle w:val="TableParagraph"/>
              <w:spacing w:before="2"/>
              <w:ind w:left="107"/>
              <w:rPr>
                <w:b/>
              </w:rPr>
            </w:pPr>
            <w:r w:rsidRPr="008C0837">
              <w:rPr>
                <w:b/>
              </w:rPr>
              <w:t>Nº HOMBRES:</w:t>
            </w:r>
          </w:p>
          <w:p w:rsidR="00940F8A" w:rsidRPr="008C0837" w:rsidRDefault="000B2A72">
            <w:pPr>
              <w:pStyle w:val="TableParagraph"/>
              <w:spacing w:before="119"/>
              <w:ind w:left="107"/>
              <w:rPr>
                <w:b/>
              </w:rPr>
            </w:pPr>
            <w:r w:rsidRPr="008C0837">
              <w:rPr>
                <w:b/>
              </w:rPr>
              <w:t>EDADES:</w:t>
            </w:r>
          </w:p>
        </w:tc>
        <w:tc>
          <w:tcPr>
            <w:tcW w:w="4382" w:type="dxa"/>
            <w:gridSpan w:val="4"/>
          </w:tcPr>
          <w:p w:rsidR="00940F8A" w:rsidRPr="008C0837" w:rsidRDefault="000B2A72">
            <w:pPr>
              <w:pStyle w:val="TableParagraph"/>
              <w:spacing w:before="115"/>
              <w:ind w:left="107"/>
              <w:rPr>
                <w:b/>
              </w:rPr>
            </w:pPr>
            <w:r w:rsidRPr="008C0837">
              <w:rPr>
                <w:b/>
              </w:rPr>
              <w:t>Nº de asociados/as:</w:t>
            </w:r>
          </w:p>
        </w:tc>
      </w:tr>
      <w:tr w:rsidR="00940F8A" w:rsidRPr="008C0837">
        <w:trPr>
          <w:trHeight w:val="736"/>
          <w:jc w:val="center"/>
        </w:trPr>
        <w:tc>
          <w:tcPr>
            <w:tcW w:w="4567" w:type="dxa"/>
            <w:gridSpan w:val="4"/>
            <w:vMerge/>
            <w:tcBorders>
              <w:top w:val="nil"/>
            </w:tcBorders>
          </w:tcPr>
          <w:p w:rsidR="00940F8A" w:rsidRPr="008C0837" w:rsidRDefault="00940F8A">
            <w:pPr>
              <w:rPr>
                <w:sz w:val="2"/>
                <w:szCs w:val="2"/>
              </w:rPr>
            </w:pPr>
          </w:p>
        </w:tc>
        <w:tc>
          <w:tcPr>
            <w:tcW w:w="4382" w:type="dxa"/>
            <w:gridSpan w:val="4"/>
          </w:tcPr>
          <w:p w:rsidR="00940F8A" w:rsidRPr="008C0837" w:rsidRDefault="000B2A72">
            <w:pPr>
              <w:pStyle w:val="TableParagraph"/>
              <w:spacing w:before="115"/>
              <w:ind w:left="108"/>
              <w:rPr>
                <w:b/>
              </w:rPr>
            </w:pPr>
            <w:r w:rsidRPr="008C0837">
              <w:rPr>
                <w:b/>
              </w:rPr>
              <w:t>Nº de no asociados/as:</w:t>
            </w:r>
          </w:p>
        </w:tc>
      </w:tr>
      <w:tr w:rsidR="00940F8A" w:rsidRPr="008C0837">
        <w:trPr>
          <w:trHeight w:val="491"/>
          <w:jc w:val="center"/>
        </w:trPr>
        <w:tc>
          <w:tcPr>
            <w:tcW w:w="499" w:type="dxa"/>
            <w:shd w:val="clear" w:color="auto" w:fill="F3F3F3"/>
          </w:tcPr>
          <w:p w:rsidR="00940F8A" w:rsidRPr="008C0837" w:rsidRDefault="000B2A72">
            <w:pPr>
              <w:pStyle w:val="TableParagraph"/>
              <w:spacing w:before="115"/>
              <w:ind w:left="107"/>
              <w:rPr>
                <w:b/>
              </w:rPr>
            </w:pPr>
            <w:r w:rsidRPr="008C0837">
              <w:rPr>
                <w:b/>
              </w:rPr>
              <w:t>6</w:t>
            </w:r>
          </w:p>
        </w:tc>
        <w:tc>
          <w:tcPr>
            <w:tcW w:w="8450" w:type="dxa"/>
            <w:gridSpan w:val="7"/>
            <w:shd w:val="clear" w:color="auto" w:fill="F3F3F3"/>
          </w:tcPr>
          <w:p w:rsidR="00940F8A" w:rsidRPr="008C0837" w:rsidRDefault="000B2A72">
            <w:pPr>
              <w:pStyle w:val="TableParagraph"/>
              <w:spacing w:before="115"/>
              <w:ind w:left="107"/>
              <w:rPr>
                <w:b/>
              </w:rPr>
            </w:pPr>
            <w:r w:rsidRPr="008C0837">
              <w:rPr>
                <w:b/>
              </w:rPr>
              <w:t>REALIZACIÓN DE ACTIVIDADES EFECTIVAMENTE REALIZADAS:</w:t>
            </w:r>
          </w:p>
        </w:tc>
      </w:tr>
      <w:tr w:rsidR="00940F8A" w:rsidRPr="008C0837">
        <w:trPr>
          <w:trHeight w:val="7209"/>
          <w:jc w:val="center"/>
        </w:trPr>
        <w:tc>
          <w:tcPr>
            <w:tcW w:w="8949" w:type="dxa"/>
            <w:gridSpan w:val="8"/>
          </w:tcPr>
          <w:p w:rsidR="00940F8A" w:rsidRPr="008C0837" w:rsidRDefault="00940F8A">
            <w:pPr>
              <w:pStyle w:val="TableParagraph"/>
              <w:rPr>
                <w:rFonts w:ascii="Times New Roman"/>
              </w:rPr>
            </w:pPr>
          </w:p>
        </w:tc>
      </w:tr>
    </w:tbl>
    <w:p w:rsidR="00940F8A" w:rsidRPr="008C0837" w:rsidRDefault="00940F8A">
      <w:pPr>
        <w:rPr>
          <w:rFonts w:ascii="Times New Roman"/>
        </w:rPr>
        <w:sectPr w:rsidR="00940F8A" w:rsidRPr="008C0837">
          <w:pgSz w:w="11900" w:h="16840"/>
          <w:pgMar w:top="500" w:right="580" w:bottom="280" w:left="740" w:header="720" w:footer="720" w:gutter="0"/>
          <w:cols w:space="720"/>
        </w:sectPr>
      </w:pPr>
    </w:p>
    <w:tbl>
      <w:tblPr>
        <w:tblW w:w="0" w:type="auto"/>
        <w:tblInd w:w="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9"/>
        <w:gridCol w:w="8450"/>
      </w:tblGrid>
      <w:tr w:rsidR="00940F8A" w:rsidRPr="008C0837">
        <w:trPr>
          <w:trHeight w:val="746"/>
        </w:trPr>
        <w:tc>
          <w:tcPr>
            <w:tcW w:w="499" w:type="dxa"/>
            <w:shd w:val="clear" w:color="auto" w:fill="F3F3F3"/>
          </w:tcPr>
          <w:p w:rsidR="00940F8A" w:rsidRPr="008C0837" w:rsidRDefault="000B2A72">
            <w:pPr>
              <w:pStyle w:val="TableParagraph"/>
              <w:spacing w:before="115"/>
              <w:ind w:left="107"/>
              <w:rPr>
                <w:b/>
              </w:rPr>
            </w:pPr>
            <w:r w:rsidRPr="008C0837">
              <w:rPr>
                <w:b/>
              </w:rPr>
              <w:lastRenderedPageBreak/>
              <w:t>7</w:t>
            </w:r>
          </w:p>
        </w:tc>
        <w:tc>
          <w:tcPr>
            <w:tcW w:w="8450" w:type="dxa"/>
            <w:shd w:val="clear" w:color="auto" w:fill="F3F3F3"/>
          </w:tcPr>
          <w:p w:rsidR="00940F8A" w:rsidRPr="008C0837" w:rsidRDefault="000B2A72">
            <w:pPr>
              <w:pStyle w:val="TableParagraph"/>
              <w:spacing w:before="115"/>
              <w:ind w:left="107" w:right="1370"/>
              <w:rPr>
                <w:b/>
              </w:rPr>
            </w:pPr>
            <w:r w:rsidRPr="008C0837">
              <w:rPr>
                <w:b/>
              </w:rPr>
              <w:t>RESULTADOS DEL PROYECTO EN RELACIÓN A LOS OBJETIVOS PLANTEADOS EN EL ANEXO IV:</w:t>
            </w:r>
          </w:p>
        </w:tc>
      </w:tr>
      <w:tr w:rsidR="00940F8A" w:rsidRPr="008C0837">
        <w:trPr>
          <w:trHeight w:val="7206"/>
        </w:trPr>
        <w:tc>
          <w:tcPr>
            <w:tcW w:w="8949" w:type="dxa"/>
            <w:gridSpan w:val="2"/>
          </w:tcPr>
          <w:p w:rsidR="00940F8A" w:rsidRPr="008C0837" w:rsidRDefault="00940F8A">
            <w:pPr>
              <w:pStyle w:val="TableParagraph"/>
              <w:rPr>
                <w:rFonts w:ascii="Times New Roman"/>
              </w:rPr>
            </w:pPr>
          </w:p>
        </w:tc>
      </w:tr>
      <w:tr w:rsidR="00940F8A" w:rsidRPr="008C0837">
        <w:trPr>
          <w:trHeight w:val="491"/>
        </w:trPr>
        <w:tc>
          <w:tcPr>
            <w:tcW w:w="499" w:type="dxa"/>
            <w:shd w:val="clear" w:color="auto" w:fill="F3F3F3"/>
          </w:tcPr>
          <w:p w:rsidR="00940F8A" w:rsidRPr="008C0837" w:rsidRDefault="000B2A72">
            <w:pPr>
              <w:pStyle w:val="TableParagraph"/>
              <w:spacing w:before="115"/>
              <w:ind w:left="107"/>
              <w:rPr>
                <w:b/>
              </w:rPr>
            </w:pPr>
            <w:r w:rsidRPr="008C0837">
              <w:rPr>
                <w:b/>
              </w:rPr>
              <w:t>8</w:t>
            </w:r>
          </w:p>
        </w:tc>
        <w:tc>
          <w:tcPr>
            <w:tcW w:w="8450" w:type="dxa"/>
            <w:shd w:val="clear" w:color="auto" w:fill="F3F3F3"/>
          </w:tcPr>
          <w:p w:rsidR="00940F8A" w:rsidRPr="008C0837" w:rsidRDefault="000B2A72">
            <w:pPr>
              <w:pStyle w:val="TableParagraph"/>
              <w:spacing w:before="115"/>
              <w:ind w:left="107"/>
              <w:rPr>
                <w:b/>
              </w:rPr>
            </w:pPr>
            <w:r w:rsidRPr="008C0837">
              <w:rPr>
                <w:b/>
              </w:rPr>
              <w:t>RECURSOS HUMANOS Y MATERIALES EMPLEADOS:</w:t>
            </w:r>
          </w:p>
        </w:tc>
      </w:tr>
      <w:tr w:rsidR="00940F8A" w:rsidRPr="008C0837">
        <w:trPr>
          <w:trHeight w:val="2730"/>
        </w:trPr>
        <w:tc>
          <w:tcPr>
            <w:tcW w:w="8949" w:type="dxa"/>
            <w:gridSpan w:val="2"/>
          </w:tcPr>
          <w:p w:rsidR="00940F8A" w:rsidRPr="008C0837" w:rsidRDefault="00940F8A">
            <w:pPr>
              <w:pStyle w:val="TableParagraph"/>
              <w:rPr>
                <w:rFonts w:ascii="Times New Roman"/>
              </w:rPr>
            </w:pPr>
          </w:p>
        </w:tc>
      </w:tr>
      <w:tr w:rsidR="00940F8A" w:rsidRPr="008C0837">
        <w:trPr>
          <w:trHeight w:val="494"/>
        </w:trPr>
        <w:tc>
          <w:tcPr>
            <w:tcW w:w="499" w:type="dxa"/>
            <w:shd w:val="clear" w:color="auto" w:fill="F3F3F3"/>
          </w:tcPr>
          <w:p w:rsidR="00940F8A" w:rsidRPr="008C0837" w:rsidRDefault="000B2A72">
            <w:pPr>
              <w:pStyle w:val="TableParagraph"/>
              <w:spacing w:before="115"/>
              <w:ind w:left="107"/>
              <w:rPr>
                <w:b/>
              </w:rPr>
            </w:pPr>
            <w:r w:rsidRPr="008C0837">
              <w:rPr>
                <w:b/>
              </w:rPr>
              <w:t>9</w:t>
            </w:r>
          </w:p>
        </w:tc>
        <w:tc>
          <w:tcPr>
            <w:tcW w:w="8450" w:type="dxa"/>
            <w:shd w:val="clear" w:color="auto" w:fill="F3F3F3"/>
          </w:tcPr>
          <w:p w:rsidR="00940F8A" w:rsidRPr="008C0837" w:rsidRDefault="000B2A72">
            <w:pPr>
              <w:pStyle w:val="TableParagraph"/>
              <w:spacing w:before="115"/>
              <w:ind w:left="107"/>
              <w:rPr>
                <w:b/>
              </w:rPr>
            </w:pPr>
            <w:r w:rsidRPr="008C0837">
              <w:rPr>
                <w:b/>
              </w:rPr>
              <w:t>GASTOS DEL PROYECTO:</w:t>
            </w:r>
          </w:p>
        </w:tc>
      </w:tr>
      <w:tr w:rsidR="00940F8A" w:rsidRPr="008C0837">
        <w:trPr>
          <w:trHeight w:val="1984"/>
        </w:trPr>
        <w:tc>
          <w:tcPr>
            <w:tcW w:w="8949" w:type="dxa"/>
            <w:gridSpan w:val="2"/>
          </w:tcPr>
          <w:p w:rsidR="00940F8A" w:rsidRPr="008C0837" w:rsidRDefault="00940F8A">
            <w:pPr>
              <w:pStyle w:val="TableParagraph"/>
              <w:rPr>
                <w:rFonts w:ascii="Times New Roman"/>
              </w:rPr>
            </w:pPr>
          </w:p>
        </w:tc>
      </w:tr>
    </w:tbl>
    <w:p w:rsidR="00940F8A" w:rsidRPr="008C0837" w:rsidRDefault="00940F8A">
      <w:pPr>
        <w:rPr>
          <w:rFonts w:ascii="Times New Roman"/>
        </w:rPr>
        <w:sectPr w:rsidR="00940F8A" w:rsidRPr="008C0837">
          <w:pgSz w:w="11900" w:h="16840"/>
          <w:pgMar w:top="1420" w:right="580" w:bottom="280" w:left="740" w:header="720" w:footer="720" w:gutter="0"/>
          <w:cols w:space="720"/>
        </w:sectPr>
      </w:pPr>
    </w:p>
    <w:p w:rsidR="00940F8A" w:rsidRPr="008C0837" w:rsidRDefault="000B2A72">
      <w:pPr>
        <w:pStyle w:val="Ttulo2"/>
        <w:spacing w:before="225"/>
        <w:ind w:left="2739" w:right="2560"/>
        <w:jc w:val="center"/>
      </w:pPr>
      <w:bookmarkStart w:id="7" w:name="2_Impreso_1_justificacion_2022_Revisado_"/>
      <w:bookmarkEnd w:id="7"/>
      <w:r w:rsidRPr="008C0837">
        <w:lastRenderedPageBreak/>
        <w:t>CUENTA JUSTIFICATIVA DE SUBVENCIONES</w:t>
      </w:r>
    </w:p>
    <w:p w:rsidR="00940F8A" w:rsidRPr="008C0837" w:rsidRDefault="000B2A72">
      <w:pPr>
        <w:spacing w:before="101"/>
        <w:ind w:left="2462" w:right="2560"/>
        <w:jc w:val="center"/>
        <w:rPr>
          <w:b/>
        </w:rPr>
      </w:pPr>
      <w:r w:rsidRPr="008C0837">
        <w:rPr>
          <w:b/>
        </w:rPr>
        <w:t>IMPRESO 1</w:t>
      </w:r>
    </w:p>
    <w:p w:rsidR="00940F8A" w:rsidRPr="008C0837" w:rsidRDefault="00940F8A">
      <w:pPr>
        <w:pStyle w:val="Textoindependiente"/>
        <w:rPr>
          <w:b/>
          <w:sz w:val="23"/>
        </w:rPr>
      </w:pPr>
    </w:p>
    <w:p w:rsidR="00940F8A" w:rsidRPr="008C0837" w:rsidRDefault="000B2A72">
      <w:pPr>
        <w:tabs>
          <w:tab w:val="left" w:pos="2243"/>
          <w:tab w:val="left" w:pos="3044"/>
        </w:tabs>
        <w:spacing w:line="256" w:lineRule="auto"/>
        <w:ind w:left="555" w:right="6979" w:hanging="10"/>
        <w:rPr>
          <w:b/>
          <w:sz w:val="20"/>
        </w:rPr>
      </w:pPr>
      <w:r w:rsidRPr="008C0837">
        <w:rPr>
          <w:b/>
          <w:sz w:val="20"/>
        </w:rPr>
        <w:t>Denominación perceptor de la subvención</w:t>
      </w:r>
      <w:r w:rsidRPr="008C0837">
        <w:rPr>
          <w:b/>
          <w:sz w:val="20"/>
        </w:rPr>
        <w:tab/>
        <w:t>Nombre de la asociación:</w:t>
      </w:r>
      <w:r w:rsidRPr="008C0837">
        <w:rPr>
          <w:b/>
          <w:sz w:val="20"/>
        </w:rPr>
        <w:tab/>
      </w:r>
      <w:r w:rsidRPr="008C0837">
        <w:rPr>
          <w:b/>
          <w:sz w:val="20"/>
        </w:rPr>
        <w:tab/>
      </w:r>
      <w:r w:rsidRPr="008C0837">
        <w:rPr>
          <w:b/>
          <w:spacing w:val="-3"/>
          <w:sz w:val="20"/>
        </w:rPr>
        <w:t>C.I.F.:</w:t>
      </w:r>
    </w:p>
    <w:p w:rsidR="00940F8A" w:rsidRPr="008C0837" w:rsidRDefault="00940F8A">
      <w:pPr>
        <w:pStyle w:val="Textoindependiente"/>
        <w:rPr>
          <w:b/>
          <w:sz w:val="22"/>
        </w:rPr>
      </w:pPr>
    </w:p>
    <w:p w:rsidR="00940F8A" w:rsidRPr="008C0837" w:rsidRDefault="000B2A72">
      <w:pPr>
        <w:ind w:left="546"/>
        <w:rPr>
          <w:b/>
          <w:sz w:val="20"/>
        </w:rPr>
      </w:pPr>
      <w:r w:rsidRPr="008C0837">
        <w:rPr>
          <w:b/>
          <w:sz w:val="20"/>
        </w:rPr>
        <w:t>Destino de la subvención</w:t>
      </w:r>
    </w:p>
    <w:p w:rsidR="00940F8A" w:rsidRPr="008C0837" w:rsidRDefault="000B2A72">
      <w:pPr>
        <w:spacing w:before="17"/>
        <w:ind w:left="827"/>
        <w:rPr>
          <w:b/>
          <w:sz w:val="20"/>
        </w:rPr>
      </w:pPr>
      <w:r w:rsidRPr="008C0837">
        <w:rPr>
          <w:b/>
          <w:sz w:val="20"/>
        </w:rPr>
        <w:t>Nombre del Programa/actividad subvencionada:</w:t>
      </w:r>
    </w:p>
    <w:p w:rsidR="00940F8A" w:rsidRPr="008C0837" w:rsidRDefault="00940F8A">
      <w:pPr>
        <w:pStyle w:val="Textoindependiente"/>
        <w:rPr>
          <w:b/>
          <w:sz w:val="22"/>
        </w:rPr>
      </w:pPr>
    </w:p>
    <w:p w:rsidR="00940F8A" w:rsidRPr="008C0837" w:rsidRDefault="00940F8A">
      <w:pPr>
        <w:pStyle w:val="Textoindependiente"/>
        <w:rPr>
          <w:b/>
          <w:sz w:val="22"/>
        </w:rPr>
      </w:pPr>
    </w:p>
    <w:p w:rsidR="00940F8A" w:rsidRPr="008C0837" w:rsidRDefault="00940F8A">
      <w:pPr>
        <w:pStyle w:val="Textoindependiente"/>
        <w:spacing w:before="5"/>
        <w:rPr>
          <w:b/>
          <w:sz w:val="22"/>
        </w:rPr>
      </w:pPr>
    </w:p>
    <w:p w:rsidR="00940F8A" w:rsidRPr="008C0837" w:rsidRDefault="00690AB0">
      <w:pPr>
        <w:pStyle w:val="Prrafodelista"/>
        <w:numPr>
          <w:ilvl w:val="0"/>
          <w:numId w:val="14"/>
        </w:numPr>
        <w:tabs>
          <w:tab w:val="left" w:pos="748"/>
        </w:tabs>
        <w:spacing w:line="247" w:lineRule="auto"/>
        <w:ind w:right="3440"/>
        <w:rPr>
          <w:sz w:val="20"/>
        </w:rPr>
      </w:pPr>
      <w:r w:rsidRPr="008C0837">
        <w:rPr>
          <w:noProof/>
          <w:lang w:bidi="ar-SA"/>
        </w:rPr>
        <mc:AlternateContent>
          <mc:Choice Requires="wps">
            <w:drawing>
              <wp:anchor distT="0" distB="0" distL="114300" distR="114300" simplePos="0" relativeHeight="251662336" behindDoc="0" locked="0" layoutInCell="1" allowOverlap="1">
                <wp:simplePos x="0" y="0"/>
                <wp:positionH relativeFrom="page">
                  <wp:posOffset>5801995</wp:posOffset>
                </wp:positionH>
                <wp:positionV relativeFrom="paragraph">
                  <wp:posOffset>-140335</wp:posOffset>
                </wp:positionV>
                <wp:extent cx="1304925" cy="308610"/>
                <wp:effectExtent l="0" t="0" r="0" b="0"/>
                <wp:wrapNone/>
                <wp:docPr id="2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4925" cy="308610"/>
                        </a:xfrm>
                        <a:custGeom>
                          <a:avLst/>
                          <a:gdLst>
                            <a:gd name="T0" fmla="+- 0 9138 9138"/>
                            <a:gd name="T1" fmla="*/ T0 w 2055"/>
                            <a:gd name="T2" fmla="+- 0 -214 -222"/>
                            <a:gd name="T3" fmla="*/ -214 h 486"/>
                            <a:gd name="T4" fmla="+- 0 11192 9138"/>
                            <a:gd name="T5" fmla="*/ T4 w 2055"/>
                            <a:gd name="T6" fmla="+- 0 -214 -222"/>
                            <a:gd name="T7" fmla="*/ -214 h 486"/>
                            <a:gd name="T8" fmla="+- 0 9138 9138"/>
                            <a:gd name="T9" fmla="*/ T8 w 2055"/>
                            <a:gd name="T10" fmla="+- 0 264 -222"/>
                            <a:gd name="T11" fmla="*/ 264 h 486"/>
                            <a:gd name="T12" fmla="+- 0 11192 9138"/>
                            <a:gd name="T13" fmla="*/ T12 w 2055"/>
                            <a:gd name="T14" fmla="+- 0 264 -222"/>
                            <a:gd name="T15" fmla="*/ 264 h 486"/>
                            <a:gd name="T16" fmla="+- 0 9145 9138"/>
                            <a:gd name="T17" fmla="*/ T16 w 2055"/>
                            <a:gd name="T18" fmla="+- 0 -222 -222"/>
                            <a:gd name="T19" fmla="*/ -222 h 486"/>
                            <a:gd name="T20" fmla="+- 0 9145 9138"/>
                            <a:gd name="T21" fmla="*/ T20 w 2055"/>
                            <a:gd name="T22" fmla="+- 0 256 -222"/>
                            <a:gd name="T23" fmla="*/ 256 h 486"/>
                            <a:gd name="T24" fmla="+- 0 11185 9138"/>
                            <a:gd name="T25" fmla="*/ T24 w 2055"/>
                            <a:gd name="T26" fmla="+- 0 -222 -222"/>
                            <a:gd name="T27" fmla="*/ -222 h 486"/>
                            <a:gd name="T28" fmla="+- 0 11185 9138"/>
                            <a:gd name="T29" fmla="*/ T28 w 2055"/>
                            <a:gd name="T30" fmla="+- 0 256 -222"/>
                            <a:gd name="T31" fmla="*/ 256 h 48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55" h="486">
                              <a:moveTo>
                                <a:pt x="0" y="8"/>
                              </a:moveTo>
                              <a:lnTo>
                                <a:pt x="2054" y="8"/>
                              </a:lnTo>
                              <a:moveTo>
                                <a:pt x="0" y="486"/>
                              </a:moveTo>
                              <a:lnTo>
                                <a:pt x="2054" y="486"/>
                              </a:lnTo>
                              <a:moveTo>
                                <a:pt x="7" y="0"/>
                              </a:moveTo>
                              <a:lnTo>
                                <a:pt x="7" y="478"/>
                              </a:lnTo>
                              <a:moveTo>
                                <a:pt x="2047" y="0"/>
                              </a:moveTo>
                              <a:lnTo>
                                <a:pt x="2047" y="478"/>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C5451" id="AutoShape 13" o:spid="_x0000_s1026" style="position:absolute;margin-left:456.85pt;margin-top:-11.05pt;width:102.75pt;height:24.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55,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" path="m,8r2054,m,486r2054,m7,r,478m2047,r,478e" filled="f" strokeweight=".72pt">
                <v:path arrowok="t" o:connecttype="custom" o:connectlocs="0,-135890;1304290,-135890;0,167640;1304290,167640;4445,-140970;4445,162560;1299845,-140970;1299845,162560" o:connectangles="0,0,0,0,0,0,0,0"/>
                <w10:wrap anchorx="page"/>
              </v:shape>
            </w:pict>
          </mc:Fallback>
        </mc:AlternateContent>
      </w:r>
      <w:r w:rsidR="000B2A72" w:rsidRPr="008C0837">
        <w:rPr>
          <w:b/>
          <w:sz w:val="20"/>
        </w:rPr>
        <w:t xml:space="preserve">IMPORTE TOTAL PRESUPUESTADO </w:t>
      </w:r>
      <w:r w:rsidR="000B2A72" w:rsidRPr="008C0837">
        <w:rPr>
          <w:sz w:val="20"/>
        </w:rPr>
        <w:t>en la reali</w:t>
      </w:r>
      <w:r w:rsidR="000B2A72" w:rsidRPr="008C0837">
        <w:rPr>
          <w:color w:val="007E00"/>
          <w:sz w:val="20"/>
        </w:rPr>
        <w:t>z</w:t>
      </w:r>
      <w:r w:rsidR="000B2A72" w:rsidRPr="008C0837">
        <w:rPr>
          <w:sz w:val="20"/>
        </w:rPr>
        <w:t>ación de la</w:t>
      </w:r>
      <w:r w:rsidR="000B2A72" w:rsidRPr="008C0837">
        <w:rPr>
          <w:spacing w:val="-30"/>
          <w:sz w:val="20"/>
        </w:rPr>
        <w:t xml:space="preserve"> </w:t>
      </w:r>
      <w:r w:rsidR="000B2A72" w:rsidRPr="008C0837">
        <w:rPr>
          <w:sz w:val="20"/>
        </w:rPr>
        <w:t>actuación subvencionada......................</w:t>
      </w:r>
    </w:p>
    <w:p w:rsidR="00940F8A" w:rsidRPr="008C0837" w:rsidRDefault="000B2A72">
      <w:pPr>
        <w:pStyle w:val="Prrafodelista"/>
        <w:numPr>
          <w:ilvl w:val="1"/>
          <w:numId w:val="14"/>
        </w:numPr>
        <w:tabs>
          <w:tab w:val="left" w:pos="1535"/>
          <w:tab w:val="left" w:pos="1536"/>
        </w:tabs>
        <w:spacing w:before="5"/>
        <w:rPr>
          <w:b/>
          <w:sz w:val="20"/>
        </w:rPr>
      </w:pPr>
      <w:r w:rsidRPr="008C0837">
        <w:rPr>
          <w:b/>
          <w:sz w:val="20"/>
        </w:rPr>
        <w:t>IMPORTE</w:t>
      </w:r>
      <w:r w:rsidRPr="008C0837">
        <w:rPr>
          <w:b/>
          <w:spacing w:val="-3"/>
          <w:sz w:val="20"/>
        </w:rPr>
        <w:t xml:space="preserve"> </w:t>
      </w:r>
      <w:r w:rsidRPr="008C0837">
        <w:rPr>
          <w:b/>
          <w:sz w:val="20"/>
        </w:rPr>
        <w:t>JUSTIFICADO:</w:t>
      </w:r>
    </w:p>
    <w:p w:rsidR="00940F8A" w:rsidRPr="008C0837" w:rsidRDefault="000B2A72">
      <w:pPr>
        <w:pStyle w:val="Prrafodelista"/>
        <w:numPr>
          <w:ilvl w:val="0"/>
          <w:numId w:val="14"/>
        </w:numPr>
        <w:tabs>
          <w:tab w:val="left" w:pos="748"/>
        </w:tabs>
        <w:spacing w:before="19" w:after="9"/>
        <w:rPr>
          <w:b/>
          <w:sz w:val="20"/>
        </w:rPr>
      </w:pPr>
      <w:r w:rsidRPr="008C0837">
        <w:rPr>
          <w:b/>
          <w:sz w:val="20"/>
        </w:rPr>
        <w:t>FINANCIACIÓN:</w:t>
      </w:r>
    </w:p>
    <w:p w:rsidR="00940F8A" w:rsidRPr="008C0837" w:rsidRDefault="00690AB0">
      <w:pPr>
        <w:pStyle w:val="Textoindependiente"/>
        <w:ind w:left="8390"/>
        <w:rPr>
          <w:sz w:val="20"/>
        </w:rPr>
      </w:pPr>
      <w:r w:rsidRPr="008C0837">
        <w:rPr>
          <w:noProof/>
          <w:sz w:val="20"/>
          <w:lang w:bidi="ar-SA"/>
        </w:rPr>
        <mc:AlternateContent>
          <mc:Choice Requires="wpg">
            <w:drawing>
              <wp:inline distT="0" distB="0" distL="0" distR="0">
                <wp:extent cx="1304925" cy="313055"/>
                <wp:effectExtent l="6350" t="5080" r="12700" b="5715"/>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313055"/>
                          <a:chOff x="0" y="0"/>
                          <a:chExt cx="2055" cy="493"/>
                        </a:xfrm>
                      </wpg:grpSpPr>
                      <wps:wsp>
                        <wps:cNvPr id="20" name="Line 15"/>
                        <wps:cNvCnPr>
                          <a:cxnSpLocks noChangeShapeType="1"/>
                        </wps:cNvCnPr>
                        <wps:spPr bwMode="auto">
                          <a:xfrm>
                            <a:off x="0" y="7"/>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1" name="Line 16"/>
                        <wps:cNvCnPr>
                          <a:cxnSpLocks noChangeShapeType="1"/>
                        </wps:cNvCnPr>
                        <wps:spPr bwMode="auto">
                          <a:xfrm>
                            <a:off x="0" y="485"/>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2" name="Line 17"/>
                        <wps:cNvCnPr>
                          <a:cxnSpLocks noChangeShapeType="1"/>
                        </wps:cNvCnPr>
                        <wps:spPr bwMode="auto">
                          <a:xfrm>
                            <a:off x="7" y="0"/>
                            <a:ext cx="0" cy="47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3" name="Line 18"/>
                        <wps:cNvCnPr>
                          <a:cxnSpLocks noChangeShapeType="1"/>
                        </wps:cNvCnPr>
                        <wps:spPr bwMode="auto">
                          <a:xfrm>
                            <a:off x="2047" y="0"/>
                            <a:ext cx="0" cy="47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0195C9" id="Group 14" o:spid="_x0000_s1026" style="width:102.75pt;height:24.65pt;mso-position-horizontal-relative:char;mso-position-vertical-relative:line" coordsize="2055,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">
                <v:line id="Line 15" o:spid="_x0000_s1027" style="position:absolute;visibility:visible;mso-wrap-style:square" from="0,7" to="20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c0kcEAAADbAAAADwAAAGRycy9kb3ducmV2LnhtbERPy2rCQBTdC/2H4Rbc1UkVH6SOIgVB&#10;XNX43t1mbpPQzJ0hM5r0751FweXhvOfLztTiTo2vLCt4HyQgiHOrKy4UHPbrtxkIH5A11pZJwR95&#10;WC5eenNMtW15R/csFCKGsE9RQRmCS6X0eUkG/cA64sj92MZgiLAppG6wjeGmlsMkmUiDFceGEh19&#10;lpT/Zjej4PtC7XF3Wo3P03F2OH6N3Om6dUr1X7vVB4hAXXiK/90brWAY18cv8Q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dzSRwQAAANsAAAAPAAAAAAAAAAAAAAAA&#10;AKECAABkcnMvZG93bnJldi54bWxQSwUGAAAAAAQABAD5AAAAjwMAAAAA&#10;" strokeweight=".72pt"/>
                <v:line id="Line 16" o:spid="_x0000_s1028" style="position:absolute;visibility:visible;mso-wrap-style:square" from="0,485" to="2054,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RCsUAAADbAAAADwAAAGRycy9kb3ducmV2LnhtbESPT2vCQBTE7wW/w/KE3upGi1Wiq4hQ&#10;KD3V+P/2mn1Ngtm3S3Zr0m/vCgWPw8z8hpkvO1OLKzW+sqxgOEhAEOdWV1wo2G3fX6YgfEDWWFsm&#10;BX/kYbnoPc0x1bblDV2zUIgIYZ+igjIEl0rp85IM+oF1xNH7sY3BEGVTSN1gG+GmlqMkeZMGK44L&#10;JTpal5Rfsl+j4PtE7X5zWI2Pk3G223+9usP50yn13O9WMxCBuvAI/7c/tILREO5f4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uRCsUAAADbAAAADwAAAAAAAAAA&#10;AAAAAAChAgAAZHJzL2Rvd25yZXYueG1sUEsFBgAAAAAEAAQA+QAAAJMDAAAAAA==&#10;" strokeweight=".72pt"/>
                <v:line id="Line 17" o:spid="_x0000_s1029" style="position:absolute;visibility:visible;mso-wrap-style:square" from="7,0" to="7,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PfcUAAADbAAAADwAAAGRycy9kb3ducmV2LnhtbESPzWrDMBCE74G8g9hAb4lcl7TBjRJC&#10;oFByapz/29ba2ibWSlhK7L59VSj0OMzMN8x82ZtG3Kn1tWUFj5MEBHFhdc2lgv3ubTwD4QOyxsYy&#10;KfgmD8vFcDDHTNuOt3TPQykihH2GCqoQXCalLyoy6CfWEUfvy7YGQ5RtKXWLXYSbRqZJ8iwN1hwX&#10;KnS0rqi45jej4PNM3WF7XE1PL9N8f/h4csfLxin1MOpXryAC9eE//Nd+1wrSF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kPfcUAAADbAAAADwAAAAAAAAAA&#10;AAAAAAChAgAAZHJzL2Rvd25yZXYueG1sUEsFBgAAAAAEAAQA+QAAAJMDAAAAAA==&#10;" strokeweight=".72pt"/>
                <v:line id="Line 18" o:spid="_x0000_s1030" style="position:absolute;visibility:visible;mso-wrap-style:square" from="2047,0" to="2047,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q5sUAAADbAAAADwAAAGRycy9kb3ducmV2LnhtbESPT2vCQBTE7wW/w/KE3upGxSrRVaRQ&#10;KD1p/H97zb4mwezbJbs18dt3CwWPw8z8hlmsOlOLGzW+sqxgOEhAEOdWV1wo2O/eX2YgfEDWWFsm&#10;BXfysFr2nhaYatvylm5ZKESEsE9RQRmCS6X0eUkG/cA64uh928ZgiLIppG6wjXBTy1GSvEqDFceF&#10;Eh29lZRfsx+j4OtM7WF7XE9O00m2P2zG7nj5dEo997v1HESgLjzC/+0PrWA0hr8v8Q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q5sUAAADbAAAADwAAAAAAAAAA&#10;AAAAAAChAgAAZHJzL2Rvd25yZXYueG1sUEsFBgAAAAAEAAQA+QAAAJMDAAAAAA==&#10;" strokeweight=".72pt"/>
                <w10:anchorlock/>
              </v:group>
            </w:pict>
          </mc:Fallback>
        </mc:AlternateContent>
      </w:r>
    </w:p>
    <w:p w:rsidR="00940F8A" w:rsidRPr="008C0837" w:rsidRDefault="000B2A72">
      <w:pPr>
        <w:tabs>
          <w:tab w:val="left" w:pos="1535"/>
        </w:tabs>
        <w:spacing w:line="202" w:lineRule="exact"/>
        <w:ind w:left="988"/>
        <w:rPr>
          <w:sz w:val="20"/>
        </w:rPr>
      </w:pPr>
      <w:r w:rsidRPr="008C0837">
        <w:rPr>
          <w:rFonts w:ascii="Times New Roman" w:hAnsi="Times New Roman"/>
          <w:b/>
          <w:sz w:val="20"/>
        </w:rPr>
        <w:t>2.1</w:t>
      </w:r>
      <w:r w:rsidRPr="008C0837">
        <w:rPr>
          <w:rFonts w:ascii="Times New Roman" w:hAnsi="Times New Roman"/>
          <w:b/>
          <w:sz w:val="20"/>
        </w:rPr>
        <w:tab/>
      </w:r>
      <w:r w:rsidRPr="008C0837">
        <w:rPr>
          <w:sz w:val="20"/>
        </w:rPr>
        <w:t>Importe subvención concedida por este</w:t>
      </w:r>
      <w:r w:rsidRPr="008C0837">
        <w:rPr>
          <w:spacing w:val="-15"/>
          <w:sz w:val="20"/>
        </w:rPr>
        <w:t xml:space="preserve"> </w:t>
      </w:r>
      <w:r w:rsidRPr="008C0837">
        <w:rPr>
          <w:sz w:val="20"/>
        </w:rPr>
        <w:t>Ayuntamiento...........................................................</w:t>
      </w:r>
    </w:p>
    <w:p w:rsidR="00940F8A" w:rsidRPr="008C0837" w:rsidRDefault="00940F8A">
      <w:pPr>
        <w:pStyle w:val="Textoindependiente"/>
        <w:spacing w:before="5"/>
        <w:rPr>
          <w:sz w:val="22"/>
        </w:rPr>
      </w:pPr>
    </w:p>
    <w:p w:rsidR="00940F8A" w:rsidRPr="008C0837" w:rsidRDefault="000B2A72">
      <w:pPr>
        <w:spacing w:line="249" w:lineRule="auto"/>
        <w:ind w:left="546" w:right="244" w:firstLine="441"/>
        <w:jc w:val="both"/>
        <w:rPr>
          <w:sz w:val="20"/>
        </w:rPr>
      </w:pPr>
      <w:r w:rsidRPr="008C0837">
        <w:rPr>
          <w:rFonts w:ascii="Times New Roman" w:hAnsi="Times New Roman"/>
          <w:b/>
          <w:sz w:val="20"/>
        </w:rPr>
        <w:t xml:space="preserve">2.2 </w:t>
      </w:r>
      <w:r w:rsidRPr="008C0837">
        <w:rPr>
          <w:sz w:val="20"/>
        </w:rPr>
        <w:t>Otras subvenciones o ingresos afectados a la actividad subvencionada concedidos por una Administración Pública, entes públicos o privados, distintos del Ayuntamiento de Benidorm y de la entidad beneficiar</w:t>
      </w:r>
      <w:r w:rsidRPr="008C0837">
        <w:rPr>
          <w:color w:val="007E00"/>
          <w:sz w:val="20"/>
        </w:rPr>
        <w:t>l</w:t>
      </w:r>
      <w:r w:rsidRPr="008C0837">
        <w:rPr>
          <w:sz w:val="20"/>
        </w:rPr>
        <w:t>a:</w:t>
      </w:r>
    </w:p>
    <w:p w:rsidR="00940F8A" w:rsidRPr="008C0837" w:rsidRDefault="00940F8A">
      <w:pPr>
        <w:pStyle w:val="Textoindependiente"/>
        <w:spacing w:before="11"/>
        <w:rPr>
          <w:sz w:val="18"/>
        </w:rPr>
      </w:pPr>
    </w:p>
    <w:p w:rsidR="00940F8A" w:rsidRPr="008C0837" w:rsidRDefault="000B2A72">
      <w:pPr>
        <w:tabs>
          <w:tab w:val="left" w:pos="2293"/>
        </w:tabs>
        <w:ind w:left="104"/>
        <w:rPr>
          <w:sz w:val="20"/>
        </w:rPr>
      </w:pPr>
      <w:r w:rsidRPr="008C0837">
        <w:rPr>
          <w:color w:val="007E00"/>
          <w:sz w:val="20"/>
        </w:rPr>
        <w:t>|</w:t>
      </w:r>
      <w:r w:rsidRPr="008C0837">
        <w:rPr>
          <w:color w:val="007E00"/>
          <w:sz w:val="20"/>
        </w:rPr>
        <w:tab/>
      </w:r>
      <w:r w:rsidRPr="008C0837">
        <w:rPr>
          <w:sz w:val="20"/>
        </w:rPr>
        <w:t>DENOMINACI</w:t>
      </w:r>
      <w:r w:rsidRPr="008C0837">
        <w:rPr>
          <w:color w:val="007E00"/>
          <w:sz w:val="20"/>
        </w:rPr>
        <w:t>Ó</w:t>
      </w:r>
      <w:r w:rsidRPr="008C0837">
        <w:rPr>
          <w:sz w:val="20"/>
        </w:rPr>
        <w:t>N</w:t>
      </w:r>
    </w:p>
    <w:p w:rsidR="00940F8A" w:rsidRPr="008C0837" w:rsidRDefault="000B2A72">
      <w:pPr>
        <w:spacing w:before="10"/>
        <w:ind w:left="2699"/>
        <w:rPr>
          <w:sz w:val="20"/>
        </w:rPr>
      </w:pPr>
      <w:r w:rsidRPr="008C0837">
        <w:rPr>
          <w:sz w:val="20"/>
        </w:rPr>
        <w:t>EUROS</w:t>
      </w:r>
    </w:p>
    <w:p w:rsidR="00940F8A" w:rsidRPr="008C0837" w:rsidRDefault="00940F8A">
      <w:pPr>
        <w:pStyle w:val="Textoindependiente"/>
        <w:spacing w:before="10"/>
        <w:rPr>
          <w:sz w:val="19"/>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940F8A">
      <w:pPr>
        <w:pStyle w:val="Textoindependiente"/>
        <w:spacing w:before="10"/>
        <w:rPr>
          <w:sz w:val="19"/>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940F8A">
      <w:pPr>
        <w:pStyle w:val="Textoindependiente"/>
        <w:spacing w:before="5"/>
        <w:rPr>
          <w:sz w:val="23"/>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690AB0">
      <w:pPr>
        <w:pStyle w:val="Textoindependiente"/>
        <w:spacing w:before="5"/>
        <w:rPr>
          <w:sz w:val="18"/>
        </w:rPr>
      </w:pPr>
      <w:r w:rsidRPr="008C0837">
        <w:rPr>
          <w:noProof/>
          <w:lang w:bidi="ar-SA"/>
        </w:rPr>
        <mc:AlternateContent>
          <mc:Choice Requires="wpg">
            <w:drawing>
              <wp:anchor distT="0" distB="0" distL="114300" distR="114300" simplePos="0" relativeHeight="251660288" behindDoc="1" locked="0" layoutInCell="1" allowOverlap="1">
                <wp:simplePos x="0" y="0"/>
                <wp:positionH relativeFrom="page">
                  <wp:posOffset>5726430</wp:posOffset>
                </wp:positionH>
                <wp:positionV relativeFrom="paragraph">
                  <wp:posOffset>164465</wp:posOffset>
                </wp:positionV>
                <wp:extent cx="1304925" cy="177165"/>
                <wp:effectExtent l="0" t="0" r="0" b="0"/>
                <wp:wrapTopAndBottom/>
                <wp:docPr id="1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177165"/>
                          <a:chOff x="9019" y="260"/>
                          <a:chExt cx="2055" cy="279"/>
                        </a:xfrm>
                      </wpg:grpSpPr>
                      <wps:wsp>
                        <wps:cNvPr id="15" name="Line 20"/>
                        <wps:cNvCnPr>
                          <a:cxnSpLocks noChangeShapeType="1"/>
                        </wps:cNvCnPr>
                        <wps:spPr bwMode="auto">
                          <a:xfrm>
                            <a:off x="9019" y="267"/>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6" name="Line 21"/>
                        <wps:cNvCnPr>
                          <a:cxnSpLocks noChangeShapeType="1"/>
                        </wps:cNvCnPr>
                        <wps:spPr bwMode="auto">
                          <a:xfrm>
                            <a:off x="9019" y="531"/>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7" name="Line 22"/>
                        <wps:cNvCnPr>
                          <a:cxnSpLocks noChangeShapeType="1"/>
                        </wps:cNvCnPr>
                        <wps:spPr bwMode="auto">
                          <a:xfrm>
                            <a:off x="9026" y="260"/>
                            <a:ext cx="0" cy="26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8" name="Line 23"/>
                        <wps:cNvCnPr>
                          <a:cxnSpLocks noChangeShapeType="1"/>
                        </wps:cNvCnPr>
                        <wps:spPr bwMode="auto">
                          <a:xfrm>
                            <a:off x="11066" y="260"/>
                            <a:ext cx="0" cy="26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9B28BD" id="Group 19" o:spid="_x0000_s1026" style="position:absolute;margin-left:450.9pt;margin-top:12.95pt;width:102.75pt;height:13.95pt;z-index:-251656192;mso-position-horizontal-relative:page" coordorigin="9019,260" coordsize="2055,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">
                <v:line id="Line 20" o:spid="_x0000_s1027" style="position:absolute;visibility:visible;mso-wrap-style:square" from="9019,267" to="11073,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xdtMIAAADbAAAADwAAAGRycy9kb3ducmV2LnhtbERPS2vCQBC+F/wPywi91Y0tqRJdRQqF&#10;0lON79s0O02C2dkluzXpv3eFgrf5+J4zX/amERdqfW1ZwXiUgCAurK65VLDdvD9NQfiArLGxTAr+&#10;yMNyMXiYY6Ztx2u65KEUMYR9hgqqEFwmpS8qMuhH1hFH7se2BkOEbSl1i10MN418TpJXabDm2FCh&#10;o7eKinP+axR8H6nbrfer9DBJ8+3u68XtT59Oqcdhv5qBCNSHu/jf/aHj/BRuv8QD5O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WxdtMIAAADbAAAADwAAAAAAAAAAAAAA&#10;AAChAgAAZHJzL2Rvd25yZXYueG1sUEsFBgAAAAAEAAQA+QAAAJADAAAAAA==&#10;" strokeweight=".72pt"/>
                <v:line id="Line 21" o:spid="_x0000_s1028" style="position:absolute;visibility:visible;mso-wrap-style:square" from="9019,531" to="11073,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7Dw8MAAADbAAAADwAAAGRycy9kb3ducmV2LnhtbERPS2vCQBC+C/0PyxR6000VtaSuIoIg&#10;PdX4qN6m2WkSzM4u2a2J/74rFLzNx/ec2aIztbhS4yvLCl4HCQji3OqKCwX73br/BsIHZI21ZVJw&#10;Iw+L+VNvhqm2LW/pmoVCxBD2KSooQ3CplD4vyaAfWEccuR/bGAwRNoXUDbYx3NRymCQTabDi2FCi&#10;o1VJ+SX7NQq+T9Qetsfl+Gs6zvaHz5E7nj+cUi/P3fIdRKAuPMT/7o2O8ydw/yUe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w8PDAAAA2wAAAA8AAAAAAAAAAAAA&#10;AAAAoQIAAGRycy9kb3ducmV2LnhtbFBLBQYAAAAABAAEAPkAAACRAwAAAAA=&#10;" strokeweight=".72pt"/>
                <v:line id="Line 22" o:spid="_x0000_s1029" style="position:absolute;visibility:visible;mso-wrap-style:square" from="9026,260" to="9026,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JmWMMAAADbAAAADwAAAGRycy9kb3ducmV2LnhtbERPS2vCQBC+C/0Pywi96UaLpkRXEaFQ&#10;PNX4aL1Ns9MkNDu7ZFeT/vtuQehtPr7nLNe9acSNWl9bVjAZJyCIC6trLhUcDy+jZxA+IGtsLJOC&#10;H/KwXj0Mlphp2/GebnkoRQxhn6GCKgSXSemLigz6sXXEkfuyrcEQYVtK3WIXw00jp0kylwZrjg0V&#10;OtpWVHznV6Pg84O60/68mb2ns/x4enty58vOKfU47DcLEIH68C++u191nJ/C3y/x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yZljDAAAA2wAAAA8AAAAAAAAAAAAA&#10;AAAAoQIAAGRycy9kb3ducmV2LnhtbFBLBQYAAAAABAAEAPkAAACRAwAAAAA=&#10;" strokeweight=".72pt"/>
                <v:line id="Line 23" o:spid="_x0000_s1030" style="position:absolute;visibility:visible;mso-wrap-style:square" from="11066,260" to="11066,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3yKsYAAADbAAAADwAAAGRycy9kb3ducmV2LnhtbESPT0vDQBDF74LfYRmhN7uxpVVit6UU&#10;CsWTTf+otzE7JsHs7JJdm/jtOwfB2wzvzXu/WawG16oLdbHxbOBhnIEiLr1tuDJwPGzvn0DFhGyx&#10;9UwGfinCanl7s8Dc+p73dClSpSSEY44G6pRCrnUsa3IYxz4Qi/blO4dJ1q7StsNewl2rJ1k21w4b&#10;loYaA21qKr+LH2fg85360/68nr09zorj6XUazh8vwZjR3bB+BpVoSP/mv+udFXyBlV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9t8irGAAAA2wAAAA8AAAAAAAAA&#10;AAAAAAAAoQIAAGRycy9kb3ducmV2LnhtbFBLBQYAAAAABAAEAPkAAACUAwAAAAA=&#10;" strokeweight=".72pt"/>
                <w10:wrap type="topAndBottom" anchorx="page"/>
              </v:group>
            </w:pict>
          </mc:Fallback>
        </mc:AlternateContent>
      </w:r>
    </w:p>
    <w:p w:rsidR="00940F8A" w:rsidRPr="008C0837" w:rsidRDefault="000B2A72">
      <w:pPr>
        <w:spacing w:line="200" w:lineRule="exact"/>
        <w:ind w:left="5560"/>
        <w:rPr>
          <w:sz w:val="20"/>
        </w:rPr>
      </w:pPr>
      <w:r w:rsidRPr="008C0837">
        <w:rPr>
          <w:sz w:val="20"/>
        </w:rPr>
        <w:t>TOTAL.....................................</w:t>
      </w:r>
    </w:p>
    <w:p w:rsidR="00940F8A" w:rsidRPr="008C0837" w:rsidRDefault="00690AB0">
      <w:pPr>
        <w:spacing w:before="10"/>
        <w:ind w:left="5569"/>
        <w:rPr>
          <w:sz w:val="20"/>
        </w:rPr>
      </w:pPr>
      <w:r w:rsidRPr="008C0837">
        <w:rPr>
          <w:noProof/>
          <w:lang w:bidi="ar-SA"/>
        </w:rPr>
        <mc:AlternateContent>
          <mc:Choice Requires="wps">
            <w:drawing>
              <wp:anchor distT="0" distB="0" distL="114300" distR="114300" simplePos="0" relativeHeight="251663360" behindDoc="0" locked="0" layoutInCell="1" allowOverlap="1">
                <wp:simplePos x="0" y="0"/>
                <wp:positionH relativeFrom="page">
                  <wp:posOffset>5725795</wp:posOffset>
                </wp:positionH>
                <wp:positionV relativeFrom="paragraph">
                  <wp:posOffset>66040</wp:posOffset>
                </wp:positionV>
                <wp:extent cx="1381125" cy="314960"/>
                <wp:effectExtent l="0" t="0" r="0" b="0"/>
                <wp:wrapNone/>
                <wp:docPr id="1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1125" cy="314960"/>
                        </a:xfrm>
                        <a:custGeom>
                          <a:avLst/>
                          <a:gdLst>
                            <a:gd name="T0" fmla="+- 0 9018 9018"/>
                            <a:gd name="T1" fmla="*/ T0 w 2175"/>
                            <a:gd name="T2" fmla="+- 0 112 105"/>
                            <a:gd name="T3" fmla="*/ 112 h 496"/>
                            <a:gd name="T4" fmla="+- 0 11192 9018"/>
                            <a:gd name="T5" fmla="*/ T4 w 2175"/>
                            <a:gd name="T6" fmla="+- 0 112 105"/>
                            <a:gd name="T7" fmla="*/ 112 h 496"/>
                            <a:gd name="T8" fmla="+- 0 9018 9018"/>
                            <a:gd name="T9" fmla="*/ T8 w 2175"/>
                            <a:gd name="T10" fmla="+- 0 600 105"/>
                            <a:gd name="T11" fmla="*/ 600 h 496"/>
                            <a:gd name="T12" fmla="+- 0 11192 9018"/>
                            <a:gd name="T13" fmla="*/ T12 w 2175"/>
                            <a:gd name="T14" fmla="+- 0 600 105"/>
                            <a:gd name="T15" fmla="*/ 600 h 496"/>
                            <a:gd name="T16" fmla="+- 0 9025 9018"/>
                            <a:gd name="T17" fmla="*/ T16 w 2175"/>
                            <a:gd name="T18" fmla="+- 0 105 105"/>
                            <a:gd name="T19" fmla="*/ 105 h 496"/>
                            <a:gd name="T20" fmla="+- 0 9025 9018"/>
                            <a:gd name="T21" fmla="*/ T20 w 2175"/>
                            <a:gd name="T22" fmla="+- 0 593 105"/>
                            <a:gd name="T23" fmla="*/ 593 h 496"/>
                            <a:gd name="T24" fmla="+- 0 11185 9018"/>
                            <a:gd name="T25" fmla="*/ T24 w 2175"/>
                            <a:gd name="T26" fmla="+- 0 105 105"/>
                            <a:gd name="T27" fmla="*/ 105 h 496"/>
                            <a:gd name="T28" fmla="+- 0 11185 9018"/>
                            <a:gd name="T29" fmla="*/ T28 w 2175"/>
                            <a:gd name="T30" fmla="+- 0 593 105"/>
                            <a:gd name="T31" fmla="*/ 593 h 49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75" h="496">
                              <a:moveTo>
                                <a:pt x="0" y="7"/>
                              </a:moveTo>
                              <a:lnTo>
                                <a:pt x="2174" y="7"/>
                              </a:lnTo>
                              <a:moveTo>
                                <a:pt x="0" y="495"/>
                              </a:moveTo>
                              <a:lnTo>
                                <a:pt x="2174" y="495"/>
                              </a:lnTo>
                              <a:moveTo>
                                <a:pt x="7" y="0"/>
                              </a:moveTo>
                              <a:lnTo>
                                <a:pt x="7" y="488"/>
                              </a:lnTo>
                              <a:moveTo>
                                <a:pt x="2167" y="0"/>
                              </a:moveTo>
                              <a:lnTo>
                                <a:pt x="2167" y="488"/>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B7F56" id="AutoShape 24" o:spid="_x0000_s1026" style="position:absolute;margin-left:450.85pt;margin-top:5.2pt;width:108.75pt;height:24.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75,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" path="m,7r2174,m,495r2174,m7,r,488m2167,r,488e" filled="f" strokeweight=".72pt">
                <v:path arrowok="t" o:connecttype="custom" o:connectlocs="0,71120;1380490,71120;0,381000;1380490,381000;4445,66675;4445,376555;1376045,66675;1376045,376555" o:connectangles="0,0,0,0,0,0,0,0"/>
                <w10:wrap anchorx="page"/>
              </v:shape>
            </w:pict>
          </mc:Fallback>
        </mc:AlternateContent>
      </w:r>
      <w:r w:rsidR="000B2A72" w:rsidRPr="008C0837">
        <w:rPr>
          <w:sz w:val="20"/>
        </w:rPr>
        <w:t>...</w:t>
      </w:r>
    </w:p>
    <w:p w:rsidR="00940F8A" w:rsidRPr="008C0837" w:rsidRDefault="00940F8A">
      <w:pPr>
        <w:pStyle w:val="Textoindependiente"/>
        <w:rPr>
          <w:sz w:val="19"/>
        </w:rPr>
      </w:pPr>
    </w:p>
    <w:p w:rsidR="00940F8A" w:rsidRPr="008C0837" w:rsidRDefault="000B2A72">
      <w:pPr>
        <w:pStyle w:val="Prrafodelista"/>
        <w:numPr>
          <w:ilvl w:val="0"/>
          <w:numId w:val="14"/>
        </w:numPr>
        <w:tabs>
          <w:tab w:val="left" w:pos="748"/>
        </w:tabs>
        <w:spacing w:line="256" w:lineRule="auto"/>
        <w:ind w:right="4214"/>
        <w:rPr>
          <w:b/>
          <w:sz w:val="20"/>
        </w:rPr>
      </w:pPr>
      <w:r w:rsidRPr="008C0837">
        <w:rPr>
          <w:b/>
          <w:sz w:val="20"/>
        </w:rPr>
        <w:t>IMPORTE APORTADO POR LA PROPIA ENTIDAD = (1- 2.1</w:t>
      </w:r>
      <w:r w:rsidRPr="008C0837">
        <w:rPr>
          <w:b/>
          <w:spacing w:val="-22"/>
          <w:sz w:val="20"/>
        </w:rPr>
        <w:t xml:space="preserve"> </w:t>
      </w:r>
      <w:r w:rsidRPr="008C0837">
        <w:rPr>
          <w:b/>
          <w:sz w:val="20"/>
        </w:rPr>
        <w:t>- 2.2)</w:t>
      </w:r>
      <w:r w:rsidRPr="008C0837">
        <w:rPr>
          <w:b/>
          <w:spacing w:val="1"/>
          <w:sz w:val="20"/>
        </w:rPr>
        <w:t xml:space="preserve"> </w:t>
      </w:r>
      <w:r w:rsidRPr="008C0837">
        <w:rPr>
          <w:b/>
          <w:sz w:val="20"/>
        </w:rPr>
        <w:t>...........................................................</w:t>
      </w:r>
    </w:p>
    <w:p w:rsidR="00940F8A" w:rsidRPr="008C0837" w:rsidRDefault="00690AB0">
      <w:pPr>
        <w:pStyle w:val="Textoindependiente"/>
        <w:spacing w:before="3"/>
        <w:rPr>
          <w:sz w:val="19"/>
        </w:rPr>
        <w:sectPr w:rsidR="00940F8A" w:rsidRPr="008C0837">
          <w:pgSz w:w="11900" w:h="16840"/>
          <w:pgMar w:top="1080" w:right="580" w:bottom="280" w:left="740" w:header="720" w:footer="720" w:gutter="0"/>
          <w:cols w:space="720"/>
        </w:sectPr>
      </w:pPr>
      <w:r w:rsidRPr="008C0837">
        <w:rPr>
          <w:noProof/>
          <w:lang w:bidi="ar-SA"/>
        </w:rPr>
        <mc:AlternateContent>
          <mc:Choice Requires="wpg">
            <w:drawing>
              <wp:anchor distT="0" distB="0" distL="114300" distR="114300" simplePos="0" relativeHeight="251661312" behindDoc="1" locked="0" layoutInCell="1" allowOverlap="1">
                <wp:simplePos x="0" y="0"/>
                <wp:positionH relativeFrom="page">
                  <wp:posOffset>729615</wp:posOffset>
                </wp:positionH>
                <wp:positionV relativeFrom="paragraph">
                  <wp:posOffset>170815</wp:posOffset>
                </wp:positionV>
                <wp:extent cx="6385560" cy="659130"/>
                <wp:effectExtent l="0" t="0" r="0" b="0"/>
                <wp:wrapTopAndBottom/>
                <wp:docPr id="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5560" cy="659130"/>
                          <a:chOff x="1149" y="269"/>
                          <a:chExt cx="10056" cy="1038"/>
                        </a:xfrm>
                      </wpg:grpSpPr>
                      <wps:wsp>
                        <wps:cNvPr id="5" name="Line 26"/>
                        <wps:cNvCnPr>
                          <a:cxnSpLocks noChangeShapeType="1"/>
                        </wps:cNvCnPr>
                        <wps:spPr bwMode="auto">
                          <a:xfrm>
                            <a:off x="9138" y="276"/>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6" name="Line 27"/>
                        <wps:cNvCnPr>
                          <a:cxnSpLocks noChangeShapeType="1"/>
                        </wps:cNvCnPr>
                        <wps:spPr bwMode="auto">
                          <a:xfrm>
                            <a:off x="9138" y="759"/>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7" name="Line 28"/>
                        <wps:cNvCnPr>
                          <a:cxnSpLocks noChangeShapeType="1"/>
                        </wps:cNvCnPr>
                        <wps:spPr bwMode="auto">
                          <a:xfrm>
                            <a:off x="9145" y="269"/>
                            <a:ext cx="0" cy="48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8" name="Line 29"/>
                        <wps:cNvCnPr>
                          <a:cxnSpLocks noChangeShapeType="1"/>
                        </wps:cNvCnPr>
                        <wps:spPr bwMode="auto">
                          <a:xfrm>
                            <a:off x="11185" y="269"/>
                            <a:ext cx="0" cy="48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 name="Line 30"/>
                        <wps:cNvCnPr>
                          <a:cxnSpLocks noChangeShapeType="1"/>
                        </wps:cNvCnPr>
                        <wps:spPr bwMode="auto">
                          <a:xfrm>
                            <a:off x="1149" y="275"/>
                            <a:ext cx="1005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 name="Line 31"/>
                        <wps:cNvCnPr>
                          <a:cxnSpLocks noChangeShapeType="1"/>
                        </wps:cNvCnPr>
                        <wps:spPr bwMode="auto">
                          <a:xfrm>
                            <a:off x="1149" y="1302"/>
                            <a:ext cx="1005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32"/>
                        <wps:cNvCnPr>
                          <a:cxnSpLocks noChangeShapeType="1"/>
                        </wps:cNvCnPr>
                        <wps:spPr bwMode="auto">
                          <a:xfrm>
                            <a:off x="1154" y="270"/>
                            <a:ext cx="0" cy="10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33"/>
                        <wps:cNvCnPr>
                          <a:cxnSpLocks noChangeShapeType="1"/>
                        </wps:cNvCnPr>
                        <wps:spPr bwMode="auto">
                          <a:xfrm>
                            <a:off x="11200" y="270"/>
                            <a:ext cx="0" cy="10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149" y="269"/>
                            <a:ext cx="10056" cy="1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2A72" w:rsidRDefault="000B2A72">
                              <w:pPr>
                                <w:spacing w:before="11" w:line="256" w:lineRule="auto"/>
                                <w:ind w:left="117" w:right="3006"/>
                                <w:rPr>
                                  <w:sz w:val="20"/>
                                </w:rPr>
                              </w:pPr>
                              <w:r>
                                <w:rPr>
                                  <w:sz w:val="20"/>
                                </w:rPr>
                                <w:t>SUMA TOTAL DE LOS IMPORTES JUSTIFICADOS (según anexo al impreso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57.45pt;margin-top:13.45pt;width:502.8pt;height:51.9pt;z-index:-251655168;mso-position-horizontal-relative:page" coordorigin="1149,269" coordsize="10056,1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">
                <v:line id="Line 26" o:spid="_x0000_s1027" style="position:absolute;visibility:visible;mso-wrap-style:square" from="9138,276" to="1119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PvF8QAAADaAAAADwAAAGRycy9kb3ducmV2LnhtbESPzWrDMBCE74W8g9hAb42cFjfBiRJC&#10;oVB6apz/29ba2ibWSlhq7L59FCjkOMzMN8x82ZtGXKj1tWUF41ECgriwuuZSwXbz/jQF4QOyxsYy&#10;KfgjD8vF4GGOmbYdr+mSh1JECPsMFVQhuExKX1Rk0I+sI47ej20NhijbUuoWuwg3jXxOkldpsOa4&#10;UKGjt4qKc/5rFHwfqdut96v0MEnz7e7rxe1Pn06px2G/moEI1Id7+L/9oRWkcLsSb4B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A+8XxAAAANoAAAAPAAAAAAAAAAAA&#10;AAAAAKECAABkcnMvZG93bnJldi54bWxQSwUGAAAAAAQABAD5AAAAkgMAAAAA&#10;" strokeweight=".72pt"/>
                <v:line id="Line 27" o:spid="_x0000_s1028" style="position:absolute;visibility:visible;mso-wrap-style:square" from="9138,759" to="11192,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FxYMQAAADaAAAADwAAAGRycy9kb3ducmV2LnhtbESPT2vCQBTE70K/w/IKvemmilpSVxFB&#10;kJ5q/FO9vWZfk2D27ZLdmvjtu0LB4zAzv2Fmi87U4kqNrywreB0kIIhzqysuFOx36/4bCB+QNdaW&#10;ScGNPCzmT70Zptq2vKVrFgoRIexTVFCG4FIpfV6SQT+wjjh6P7YxGKJsCqkbbCPc1HKYJBNpsOK4&#10;UKKjVUn5Jfs1Cr5P1B62x+X4azrO9ofPkTueP5xSL8/d8h1EoC48wv/tjVYwgfuVe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0XFgxAAAANoAAAAPAAAAAAAAAAAA&#10;AAAAAKECAABkcnMvZG93bnJldi54bWxQSwUGAAAAAAQABAD5AAAAkgMAAAAA&#10;" strokeweight=".72pt"/>
                <v:line id="Line 28" o:spid="_x0000_s1029" style="position:absolute;visibility:visible;mso-wrap-style:square" from="9145,269" to="9145,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3U+8QAAADaAAAADwAAAGRycy9kb3ducmV2LnhtbESPT2vCQBTE74V+h+UJvdWNLWqJriKF&#10;QulJ4//bM/tMQrNvl+zWxG/vCkKPw8z8hpnOO1OLCzW+sqxg0E9AEOdWV1wo2Ky/Xj9A+ICssbZM&#10;Cq7kYT57fppiqm3LK7pkoRARwj5FBWUILpXS5yUZ9H3riKN3to3BEGVTSN1gG+Gmlm9JMpIGK44L&#10;JTr6LCn/zf6MgtOB2u1qtxjux8Nss12+u93xxyn10usWExCBuvAffrS/tYIx3K/EGyB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ndT7xAAAANoAAAAPAAAAAAAAAAAA&#10;AAAAAKECAABkcnMvZG93bnJldi54bWxQSwUGAAAAAAQABAD5AAAAkgMAAAAA&#10;" strokeweight=".72pt"/>
                <v:line id="Line 29" o:spid="_x0000_s1030" style="position:absolute;visibility:visible;mso-wrap-style:square" from="11185,269" to="11185,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JAicIAAADaAAAADwAAAGRycy9kb3ducmV2LnhtbERPy2rCQBTdF/oPwy2400kVbUkzEREE&#10;6Urjo+3uNnObhGbuDJmpiX/vLIQuD+edLQfTigt1vrGs4HmSgCAurW64UnA8bMavIHxA1thaJgVX&#10;8rDMHx8yTLXteU+XIlQihrBPUUEdgkul9GVNBv3EOuLI/djOYIiwq6TusI/hppXTJFlIgw3Hhhod&#10;rWsqf4s/o+D7k/rT/ryaf7zMi+NpN3Pnr3en1OhpWL2BCDSEf/HdvdUK4tZ4Jd4Am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JAicIAAADaAAAADwAAAAAAAAAAAAAA&#10;AAChAgAAZHJzL2Rvd25yZXYueG1sUEsFBgAAAAAEAAQA+QAAAJADAAAAAA==&#10;" strokeweight=".72pt"/>
                <v:line id="Line 30" o:spid="_x0000_s1031" style="position:absolute;visibility:visible;mso-wrap-style:square" from="1149,275" to="1120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line id="Line 31" o:spid="_x0000_s1032" style="position:absolute;visibility:visible;mso-wrap-style:square" from="1149,1302" to="11205,1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line id="Line 32" o:spid="_x0000_s1033" style="position:absolute;visibility:visible;mso-wrap-style:square" from="1154,270" to="1154,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33" o:spid="_x0000_s1034" style="position:absolute;visibility:visible;mso-wrap-style:square" from="11200,270" to="11200,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shapetype id="_x0000_t202" coordsize="21600,21600" o:spt="202" path="m,l,21600r21600,l21600,xe">
                  <v:stroke joinstyle="miter"/>
                  <v:path gradientshapeok="t" o:connecttype="rect"/>
                </v:shapetype>
                <v:shape id="Text Box 34" o:spid="_x0000_s1035" type="#_x0000_t202" style="position:absolute;left:1149;top:269;width:10056;height:1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0B2A72" w:rsidRDefault="000B2A72">
                        <w:pPr>
                          <w:spacing w:before="11" w:line="256" w:lineRule="auto"/>
                          <w:ind w:left="117" w:right="3006"/>
                          <w:rPr>
                            <w:sz w:val="20"/>
                          </w:rPr>
                        </w:pPr>
                        <w:r>
                          <w:rPr>
                            <w:sz w:val="20"/>
                          </w:rPr>
                          <w:t>SUMA TOTAL DE LOS IMPORTES JUSTIFICADOS (según anexo al impreso 1)..................</w:t>
                        </w:r>
                      </w:p>
                    </w:txbxContent>
                  </v:textbox>
                </v:shape>
                <w10:wrap type="topAndBottom" anchorx="page"/>
              </v:group>
            </w:pict>
          </mc:Fallback>
        </mc:AlternateContent>
      </w:r>
    </w:p>
    <w:p w:rsidR="00940F8A" w:rsidRPr="008C0837" w:rsidRDefault="00940F8A">
      <w:pPr>
        <w:tabs>
          <w:tab w:val="left" w:pos="7193"/>
        </w:tabs>
        <w:spacing w:before="92"/>
        <w:rPr>
          <w:sz w:val="20"/>
        </w:rPr>
      </w:pPr>
    </w:p>
    <w:p w:rsidR="00940F8A" w:rsidRPr="008C0837" w:rsidRDefault="000B2A72">
      <w:pPr>
        <w:tabs>
          <w:tab w:val="left" w:pos="7193"/>
        </w:tabs>
        <w:spacing w:before="92"/>
        <w:rPr>
          <w:sz w:val="20"/>
        </w:rPr>
      </w:pPr>
      <w:r w:rsidRPr="008C0837">
        <w:rPr>
          <w:sz w:val="20"/>
        </w:rPr>
        <w:t>D. /</w:t>
      </w:r>
      <w:r w:rsidRPr="008C0837">
        <w:rPr>
          <w:spacing w:val="-2"/>
          <w:sz w:val="20"/>
        </w:rPr>
        <w:t xml:space="preserve"> </w:t>
      </w:r>
      <w:r w:rsidRPr="008C0837">
        <w:rPr>
          <w:sz w:val="20"/>
        </w:rPr>
        <w:t>Dª ___________________________como secretario/a de la</w:t>
      </w:r>
      <w:r w:rsidRPr="008C0837">
        <w:rPr>
          <w:spacing w:val="-6"/>
          <w:sz w:val="20"/>
        </w:rPr>
        <w:t xml:space="preserve"> A</w:t>
      </w:r>
      <w:r w:rsidRPr="008C0837">
        <w:rPr>
          <w:sz w:val="20"/>
        </w:rPr>
        <w:t>sociación/Entidad __________________________</w:t>
      </w:r>
    </w:p>
    <w:p w:rsidR="00940F8A" w:rsidRPr="008C0837" w:rsidRDefault="00940F8A">
      <w:pPr>
        <w:pStyle w:val="Textoindependiente"/>
        <w:rPr>
          <w:sz w:val="20"/>
        </w:rPr>
      </w:pPr>
    </w:p>
    <w:p w:rsidR="00940F8A" w:rsidRPr="008C0837" w:rsidRDefault="00940F8A">
      <w:pPr>
        <w:pStyle w:val="Textoindependiente"/>
        <w:spacing w:before="3"/>
        <w:rPr>
          <w:sz w:val="18"/>
        </w:rPr>
      </w:pPr>
    </w:p>
    <w:p w:rsidR="00940F8A" w:rsidRPr="008C0837" w:rsidRDefault="00940F8A">
      <w:pPr>
        <w:pStyle w:val="Textoindependiente"/>
        <w:rPr>
          <w:sz w:val="20"/>
        </w:rPr>
      </w:pPr>
    </w:p>
    <w:p w:rsidR="00940F8A" w:rsidRPr="008C0837" w:rsidRDefault="00940F8A">
      <w:pPr>
        <w:pStyle w:val="Textoindependiente"/>
        <w:spacing w:before="6"/>
        <w:rPr>
          <w:sz w:val="22"/>
        </w:rPr>
      </w:pPr>
    </w:p>
    <w:p w:rsidR="00940F8A" w:rsidRPr="008C0837" w:rsidRDefault="000B2A72">
      <w:pPr>
        <w:spacing w:line="357" w:lineRule="auto"/>
        <w:ind w:left="848" w:right="246" w:hanging="10"/>
        <w:jc w:val="both"/>
        <w:rPr>
          <w:sz w:val="20"/>
        </w:rPr>
      </w:pPr>
      <w:r w:rsidRPr="008C0837">
        <w:rPr>
          <w:b/>
          <w:sz w:val="20"/>
        </w:rPr>
        <w:t>CERTIFICO</w:t>
      </w:r>
      <w:r w:rsidRPr="008C0837">
        <w:rPr>
          <w:sz w:val="20"/>
        </w:rPr>
        <w:t>: La exactitud y veracidad de los datos reseñados en este impreso así como que la actividad subvencionada ha sido reali</w:t>
      </w:r>
      <w:r w:rsidRPr="008C0837">
        <w:rPr>
          <w:color w:val="007E00"/>
          <w:sz w:val="20"/>
        </w:rPr>
        <w:t>z</w:t>
      </w:r>
      <w:r w:rsidRPr="008C0837">
        <w:rPr>
          <w:sz w:val="20"/>
        </w:rPr>
        <w:t>ada en su totalidad, habiéndose cumplido las condiciones impuestas y conseguido los objetivos previstos en el acto de concesión de la subvención.</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rPr>
          <w:sz w:val="20"/>
        </w:rPr>
      </w:pPr>
    </w:p>
    <w:tbl>
      <w:tblPr>
        <w:tblStyle w:val="Tablaconcuadrcula"/>
        <w:tblW w:w="0" w:type="auto"/>
        <w:tblLook w:val="04A0" w:firstRow="1" w:lastRow="0" w:firstColumn="1" w:lastColumn="0" w:noHBand="0" w:noVBand="1"/>
      </w:tblPr>
      <w:tblGrid>
        <w:gridCol w:w="2451"/>
        <w:gridCol w:w="8119"/>
      </w:tblGrid>
      <w:tr w:rsidR="00940F8A" w:rsidRPr="008C0837">
        <w:tc>
          <w:tcPr>
            <w:tcW w:w="16076" w:type="dxa"/>
            <w:gridSpan w:val="2"/>
          </w:tcPr>
          <w:p w:rsidR="00940F8A" w:rsidRPr="008C0837" w:rsidRDefault="000B2A72">
            <w:pPr>
              <w:tabs>
                <w:tab w:val="left" w:pos="12239"/>
                <w:tab w:val="left" w:pos="14430"/>
                <w:tab w:val="left" w:pos="15339"/>
              </w:tabs>
              <w:jc w:val="center"/>
              <w:rPr>
                <w:sz w:val="20"/>
                <w:szCs w:val="28"/>
              </w:rPr>
            </w:pPr>
            <w:r w:rsidRPr="008C0837">
              <w:rPr>
                <w:b/>
                <w:sz w:val="20"/>
                <w:szCs w:val="20"/>
              </w:rPr>
              <w:t>Información Básica sobre el Tratamiento de sus Datos Personales</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Responsable</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Ayuntamiento de Benidorm</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Finalidad</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Realizar los trámites correspondientes a la solicitud de subvención a Asociaciones y Entidades sin fines de lucro del ámbito de los Servicios Sociales y  aquellos otros que resulten necesarios para cumplir con la normativa administrativa.</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Derechos </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Podrá ejercer sus derechos de Acceso, Rectificación, Supresión, Oposición, Limitación y/o Portabilidad, cuando proceda, a través del correo electrónico de nuestro Delegado de Protección de Datos: </w:t>
            </w:r>
            <w:hyperlink r:id="rId14" w:history="1">
              <w:r w:rsidRPr="008C0837">
                <w:rPr>
                  <w:rStyle w:val="Hipervnculo"/>
                  <w:sz w:val="18"/>
                  <w:szCs w:val="24"/>
                </w:rPr>
                <w:t>dpd@benidorm.org</w:t>
              </w:r>
            </w:hyperlink>
          </w:p>
        </w:tc>
      </w:tr>
      <w:tr w:rsidR="00940F8A" w:rsidRPr="008C0837">
        <w:trPr>
          <w:trHeight w:val="271"/>
        </w:trPr>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Información Detallada</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Puede obtener más información a través de dpd@benidorm.org o en </w:t>
            </w:r>
            <w:hyperlink r:id="rId15" w:history="1">
              <w:r w:rsidRPr="008C0837">
                <w:rPr>
                  <w:rStyle w:val="Hipervnculo"/>
                  <w:sz w:val="18"/>
                  <w:szCs w:val="24"/>
                </w:rPr>
                <w:t>https://sede.benidorm.org/proteccion-de-datos</w:t>
              </w:r>
            </w:hyperlink>
          </w:p>
          <w:p w:rsidR="00940F8A" w:rsidRPr="008C0837" w:rsidRDefault="00940F8A">
            <w:pPr>
              <w:tabs>
                <w:tab w:val="left" w:pos="12239"/>
                <w:tab w:val="left" w:pos="14430"/>
                <w:tab w:val="left" w:pos="15339"/>
              </w:tabs>
              <w:jc w:val="left"/>
              <w:rPr>
                <w:sz w:val="18"/>
                <w:szCs w:val="24"/>
              </w:rPr>
            </w:pPr>
          </w:p>
        </w:tc>
      </w:tr>
    </w:tbl>
    <w:p w:rsidR="00940F8A" w:rsidRPr="008C0837" w:rsidRDefault="00940F8A">
      <w:pPr>
        <w:pStyle w:val="Textoindependiente"/>
        <w:rPr>
          <w:sz w:val="20"/>
        </w:rPr>
      </w:pPr>
    </w:p>
    <w:p w:rsidR="00940F8A" w:rsidRPr="008C0837" w:rsidRDefault="00940F8A">
      <w:pPr>
        <w:pStyle w:val="Textoindependiente"/>
        <w:spacing w:before="6" w:after="1"/>
        <w:rPr>
          <w:sz w:val="21"/>
        </w:rPr>
      </w:pPr>
    </w:p>
    <w:p w:rsidR="00940F8A" w:rsidRPr="008C0837" w:rsidRDefault="00940F8A">
      <w:pPr>
        <w:pStyle w:val="Textoindependiente"/>
        <w:rPr>
          <w:sz w:val="22"/>
        </w:rPr>
      </w:pPr>
    </w:p>
    <w:p w:rsidR="00940F8A" w:rsidRPr="008C0837" w:rsidRDefault="00940F8A">
      <w:pPr>
        <w:pStyle w:val="Textoindependiente"/>
        <w:spacing w:before="6"/>
        <w:rPr>
          <w:sz w:val="23"/>
        </w:rPr>
      </w:pPr>
    </w:p>
    <w:p w:rsidR="00940F8A" w:rsidRPr="008C0837" w:rsidRDefault="000B2A72">
      <w:pPr>
        <w:tabs>
          <w:tab w:val="left" w:pos="3099"/>
          <w:tab w:val="left" w:pos="5991"/>
          <w:tab w:val="left" w:pos="6937"/>
        </w:tabs>
        <w:ind w:left="1000"/>
        <w:rPr>
          <w:sz w:val="20"/>
        </w:rPr>
      </w:pPr>
      <w:r w:rsidRPr="008C0837">
        <w:rPr>
          <w:sz w:val="20"/>
        </w:rPr>
        <w:t>En</w:t>
      </w:r>
      <w:r w:rsidRPr="008C0837">
        <w:rPr>
          <w:spacing w:val="-1"/>
          <w:sz w:val="20"/>
        </w:rPr>
        <w:t xml:space="preserve"> </w:t>
      </w:r>
      <w:r w:rsidRPr="008C0837">
        <w:rPr>
          <w:sz w:val="20"/>
        </w:rPr>
        <w:t>Benidorm</w:t>
      </w:r>
      <w:r w:rsidRPr="008C0837">
        <w:rPr>
          <w:spacing w:val="-1"/>
          <w:sz w:val="20"/>
        </w:rPr>
        <w:t xml:space="preserve"> </w:t>
      </w:r>
      <w:r w:rsidRPr="008C0837">
        <w:rPr>
          <w:sz w:val="20"/>
        </w:rPr>
        <w:t>a</w:t>
      </w:r>
      <w:r w:rsidRPr="008C0837">
        <w:rPr>
          <w:sz w:val="20"/>
          <w:u w:val="single"/>
        </w:rPr>
        <w:t xml:space="preserve"> </w:t>
      </w:r>
      <w:r w:rsidRPr="008C0837">
        <w:rPr>
          <w:sz w:val="20"/>
          <w:u w:val="single"/>
        </w:rPr>
        <w:tab/>
      </w:r>
      <w:r w:rsidRPr="008C0837">
        <w:rPr>
          <w:sz w:val="20"/>
        </w:rPr>
        <w:t>de</w:t>
      </w:r>
      <w:r w:rsidRPr="008C0837">
        <w:rPr>
          <w:sz w:val="20"/>
          <w:u w:val="single"/>
        </w:rPr>
        <w:t xml:space="preserve"> </w:t>
      </w:r>
      <w:r w:rsidRPr="008C0837">
        <w:rPr>
          <w:sz w:val="20"/>
          <w:u w:val="single"/>
        </w:rPr>
        <w:tab/>
      </w:r>
      <w:r w:rsidRPr="008C0837">
        <w:rPr>
          <w:sz w:val="20"/>
        </w:rPr>
        <w:t>_de</w:t>
      </w:r>
      <w:r w:rsidRPr="008C0837">
        <w:rPr>
          <w:spacing w:val="-2"/>
          <w:sz w:val="20"/>
        </w:rPr>
        <w:t xml:space="preserve"> </w:t>
      </w:r>
      <w:r w:rsidRPr="008C0837">
        <w:rPr>
          <w:sz w:val="20"/>
        </w:rPr>
        <w:t>2024.</w:t>
      </w: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spacing w:before="9"/>
        <w:rPr>
          <w:sz w:val="25"/>
        </w:rPr>
      </w:pPr>
    </w:p>
    <w:p w:rsidR="00940F8A" w:rsidRPr="008C0837" w:rsidRDefault="000B2A72">
      <w:pPr>
        <w:tabs>
          <w:tab w:val="left" w:pos="7902"/>
        </w:tabs>
        <w:ind w:left="1516"/>
        <w:rPr>
          <w:sz w:val="20"/>
        </w:rPr>
      </w:pPr>
      <w:r w:rsidRPr="008C0837">
        <w:rPr>
          <w:sz w:val="20"/>
        </w:rPr>
        <w:t>Fdo.</w:t>
      </w:r>
      <w:r w:rsidRPr="008C0837">
        <w:rPr>
          <w:sz w:val="20"/>
        </w:rPr>
        <w:tab/>
        <w:t>VºBº</w:t>
      </w: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pPr>
    </w:p>
    <w:p w:rsidR="00940F8A" w:rsidRPr="008C0837" w:rsidRDefault="000B2A72">
      <w:pPr>
        <w:tabs>
          <w:tab w:val="left" w:pos="7933"/>
        </w:tabs>
        <w:ind w:left="935"/>
        <w:rPr>
          <w:sz w:val="20"/>
        </w:rPr>
      </w:pPr>
      <w:r w:rsidRPr="008C0837">
        <w:rPr>
          <w:sz w:val="20"/>
        </w:rPr>
        <w:t>El/la</w:t>
      </w:r>
      <w:r w:rsidRPr="008C0837">
        <w:rPr>
          <w:spacing w:val="-5"/>
          <w:sz w:val="20"/>
        </w:rPr>
        <w:t xml:space="preserve"> </w:t>
      </w:r>
      <w:r w:rsidRPr="008C0837">
        <w:rPr>
          <w:sz w:val="20"/>
        </w:rPr>
        <w:t>Secretario/a</w:t>
      </w:r>
      <w:r w:rsidRPr="008C0837">
        <w:rPr>
          <w:sz w:val="20"/>
        </w:rPr>
        <w:tab/>
        <w:t>El/la</w:t>
      </w:r>
      <w:r w:rsidRPr="008C0837">
        <w:rPr>
          <w:spacing w:val="1"/>
          <w:sz w:val="20"/>
        </w:rPr>
        <w:t xml:space="preserve"> </w:t>
      </w:r>
      <w:r w:rsidRPr="008C0837">
        <w:rPr>
          <w:sz w:val="20"/>
        </w:rPr>
        <w:t>Presidente/a</w:t>
      </w:r>
    </w:p>
    <w:p w:rsidR="00940F8A" w:rsidRPr="008C0837" w:rsidRDefault="00940F8A">
      <w:pPr>
        <w:rPr>
          <w:sz w:val="20"/>
        </w:rPr>
        <w:sectPr w:rsidR="00940F8A" w:rsidRPr="008C0837">
          <w:pgSz w:w="11900" w:h="16840"/>
          <w:pgMar w:top="1080" w:right="580" w:bottom="280" w:left="740" w:header="720" w:footer="720" w:gutter="0"/>
          <w:cols w:space="720"/>
        </w:sectPr>
      </w:pPr>
    </w:p>
    <w:p w:rsidR="00940F8A" w:rsidRPr="008C0837" w:rsidRDefault="00940F8A">
      <w:pPr>
        <w:pStyle w:val="Textoindependiente"/>
        <w:spacing w:before="1"/>
        <w:rPr>
          <w:sz w:val="11"/>
        </w:rPr>
      </w:pPr>
    </w:p>
    <w:p w:rsidR="00940F8A" w:rsidRPr="008C0837" w:rsidRDefault="000B2A72">
      <w:pPr>
        <w:spacing w:before="92"/>
        <w:ind w:left="6638" w:right="6779"/>
        <w:jc w:val="center"/>
        <w:rPr>
          <w:b/>
          <w:sz w:val="20"/>
          <w:szCs w:val="20"/>
        </w:rPr>
      </w:pPr>
      <w:bookmarkStart w:id="8" w:name="3_ANEXO_AL_IMPRESO_1_2022_Revisado_DPD"/>
      <w:bookmarkEnd w:id="8"/>
      <w:r w:rsidRPr="008C0837">
        <w:rPr>
          <w:b/>
          <w:sz w:val="20"/>
          <w:szCs w:val="20"/>
          <w:u w:val="thick"/>
        </w:rPr>
        <w:t>ANEXO AL IMPRESO 1</w:t>
      </w:r>
    </w:p>
    <w:p w:rsidR="00940F8A" w:rsidRPr="008C0837" w:rsidRDefault="00940F8A">
      <w:pPr>
        <w:pStyle w:val="Textoindependiente"/>
        <w:spacing w:before="1"/>
        <w:rPr>
          <w:b/>
          <w:sz w:val="20"/>
          <w:szCs w:val="20"/>
        </w:rPr>
      </w:pPr>
    </w:p>
    <w:p w:rsidR="00940F8A" w:rsidRPr="008C0837" w:rsidRDefault="000B2A72">
      <w:pPr>
        <w:tabs>
          <w:tab w:val="left" w:pos="3032"/>
          <w:tab w:val="left" w:pos="8744"/>
        </w:tabs>
        <w:spacing w:before="95"/>
        <w:ind w:left="205"/>
        <w:rPr>
          <w:sz w:val="20"/>
          <w:szCs w:val="20"/>
        </w:rPr>
      </w:pPr>
      <w:r w:rsidRPr="008C0837">
        <w:rPr>
          <w:sz w:val="20"/>
          <w:szCs w:val="20"/>
        </w:rPr>
        <w:t>D./</w:t>
      </w:r>
      <w:r w:rsidRPr="008C0837">
        <w:rPr>
          <w:spacing w:val="-3"/>
          <w:sz w:val="20"/>
          <w:szCs w:val="20"/>
        </w:rPr>
        <w:t xml:space="preserve"> </w:t>
      </w:r>
      <w:r w:rsidRPr="008C0837">
        <w:rPr>
          <w:sz w:val="20"/>
          <w:szCs w:val="20"/>
        </w:rPr>
        <w:t>Dª</w:t>
      </w:r>
      <w:r w:rsidRPr="008C0837">
        <w:rPr>
          <w:sz w:val="20"/>
          <w:szCs w:val="20"/>
          <w:u w:val="single"/>
        </w:rPr>
        <w:t xml:space="preserve"> </w:t>
      </w:r>
      <w:r w:rsidRPr="008C0837">
        <w:rPr>
          <w:sz w:val="20"/>
          <w:szCs w:val="20"/>
          <w:u w:val="single"/>
        </w:rPr>
        <w:tab/>
      </w:r>
      <w:r w:rsidRPr="008C0837">
        <w:rPr>
          <w:sz w:val="20"/>
          <w:szCs w:val="20"/>
        </w:rPr>
        <w:t>como Secretario/a de la</w:t>
      </w:r>
      <w:r w:rsidRPr="008C0837">
        <w:rPr>
          <w:spacing w:val="-17"/>
          <w:sz w:val="20"/>
          <w:szCs w:val="20"/>
        </w:rPr>
        <w:t xml:space="preserve">  A</w:t>
      </w:r>
      <w:r w:rsidRPr="008C0837">
        <w:rPr>
          <w:sz w:val="20"/>
          <w:szCs w:val="20"/>
        </w:rPr>
        <w:t>sociación/Entidad</w:t>
      </w:r>
      <w:r w:rsidRPr="008C0837">
        <w:rPr>
          <w:spacing w:val="-1"/>
          <w:sz w:val="20"/>
          <w:szCs w:val="20"/>
        </w:rPr>
        <w:t xml:space="preserve"> _______________________</w:t>
      </w:r>
    </w:p>
    <w:p w:rsidR="00940F8A" w:rsidRPr="008C0837" w:rsidRDefault="00940F8A">
      <w:pPr>
        <w:pStyle w:val="Textoindependiente"/>
        <w:spacing w:before="3"/>
        <w:rPr>
          <w:sz w:val="20"/>
          <w:szCs w:val="20"/>
        </w:rPr>
      </w:pPr>
    </w:p>
    <w:p w:rsidR="00940F8A" w:rsidRPr="008C0837" w:rsidRDefault="000B2A72">
      <w:pPr>
        <w:tabs>
          <w:tab w:val="left" w:pos="13536"/>
        </w:tabs>
        <w:spacing w:before="94"/>
        <w:ind w:left="205"/>
        <w:rPr>
          <w:sz w:val="20"/>
          <w:szCs w:val="20"/>
        </w:rPr>
      </w:pPr>
      <w:r w:rsidRPr="008C0837">
        <w:rPr>
          <w:b/>
          <w:bCs/>
          <w:sz w:val="20"/>
          <w:szCs w:val="20"/>
        </w:rPr>
        <w:t>CERTIFICO</w:t>
      </w:r>
      <w:r w:rsidRPr="008C0837">
        <w:rPr>
          <w:sz w:val="20"/>
          <w:szCs w:val="20"/>
        </w:rPr>
        <w:t>:</w:t>
      </w:r>
      <w:r w:rsidRPr="008C0837">
        <w:rPr>
          <w:spacing w:val="-3"/>
          <w:sz w:val="20"/>
          <w:szCs w:val="20"/>
        </w:rPr>
        <w:t xml:space="preserve"> </w:t>
      </w:r>
      <w:r w:rsidRPr="008C0837">
        <w:rPr>
          <w:sz w:val="20"/>
          <w:szCs w:val="20"/>
        </w:rPr>
        <w:t>Que</w:t>
      </w:r>
      <w:r w:rsidRPr="008C0837">
        <w:rPr>
          <w:spacing w:val="-4"/>
          <w:sz w:val="20"/>
          <w:szCs w:val="20"/>
        </w:rPr>
        <w:t xml:space="preserve"> </w:t>
      </w:r>
      <w:r w:rsidRPr="008C0837">
        <w:rPr>
          <w:sz w:val="20"/>
          <w:szCs w:val="20"/>
        </w:rPr>
        <w:t>los</w:t>
      </w:r>
      <w:r w:rsidRPr="008C0837">
        <w:rPr>
          <w:spacing w:val="-3"/>
          <w:sz w:val="20"/>
          <w:szCs w:val="20"/>
        </w:rPr>
        <w:t xml:space="preserve"> </w:t>
      </w:r>
      <w:r w:rsidRPr="008C0837">
        <w:rPr>
          <w:sz w:val="20"/>
          <w:szCs w:val="20"/>
        </w:rPr>
        <w:t>gastos</w:t>
      </w:r>
      <w:r w:rsidRPr="008C0837">
        <w:rPr>
          <w:spacing w:val="-2"/>
          <w:sz w:val="20"/>
          <w:szCs w:val="20"/>
        </w:rPr>
        <w:t xml:space="preserve"> </w:t>
      </w:r>
      <w:r w:rsidRPr="008C0837">
        <w:rPr>
          <w:sz w:val="20"/>
          <w:szCs w:val="20"/>
        </w:rPr>
        <w:t>realizados</w:t>
      </w:r>
      <w:r w:rsidRPr="008C0837">
        <w:rPr>
          <w:spacing w:val="-4"/>
          <w:sz w:val="20"/>
          <w:szCs w:val="20"/>
        </w:rPr>
        <w:t xml:space="preserve"> </w:t>
      </w:r>
      <w:r w:rsidRPr="008C0837">
        <w:rPr>
          <w:sz w:val="20"/>
          <w:szCs w:val="20"/>
        </w:rPr>
        <w:t>en</w:t>
      </w:r>
      <w:r w:rsidRPr="008C0837">
        <w:rPr>
          <w:spacing w:val="-1"/>
          <w:sz w:val="20"/>
          <w:szCs w:val="20"/>
        </w:rPr>
        <w:t xml:space="preserve"> </w:t>
      </w:r>
      <w:r w:rsidRPr="008C0837">
        <w:rPr>
          <w:sz w:val="20"/>
          <w:szCs w:val="20"/>
        </w:rPr>
        <w:t>relación</w:t>
      </w:r>
      <w:r w:rsidRPr="008C0837">
        <w:rPr>
          <w:spacing w:val="-3"/>
          <w:sz w:val="20"/>
          <w:szCs w:val="20"/>
        </w:rPr>
        <w:t xml:space="preserve"> </w:t>
      </w:r>
      <w:r w:rsidRPr="008C0837">
        <w:rPr>
          <w:sz w:val="20"/>
          <w:szCs w:val="20"/>
        </w:rPr>
        <w:t>con</w:t>
      </w:r>
      <w:r w:rsidRPr="008C0837">
        <w:rPr>
          <w:spacing w:val="-3"/>
          <w:sz w:val="20"/>
          <w:szCs w:val="20"/>
        </w:rPr>
        <w:t xml:space="preserve"> </w:t>
      </w:r>
      <w:r w:rsidRPr="008C0837">
        <w:rPr>
          <w:sz w:val="20"/>
          <w:szCs w:val="20"/>
        </w:rPr>
        <w:t>la</w:t>
      </w:r>
      <w:r w:rsidRPr="008C0837">
        <w:rPr>
          <w:spacing w:val="-4"/>
          <w:sz w:val="20"/>
          <w:szCs w:val="20"/>
        </w:rPr>
        <w:t xml:space="preserve"> </w:t>
      </w:r>
      <w:r w:rsidRPr="008C0837">
        <w:rPr>
          <w:sz w:val="20"/>
          <w:szCs w:val="20"/>
        </w:rPr>
        <w:t>actividad</w:t>
      </w:r>
      <w:r w:rsidRPr="008C0837">
        <w:rPr>
          <w:spacing w:val="-5"/>
          <w:sz w:val="20"/>
          <w:szCs w:val="20"/>
        </w:rPr>
        <w:t xml:space="preserve"> </w:t>
      </w:r>
      <w:r w:rsidRPr="008C0837">
        <w:rPr>
          <w:sz w:val="20"/>
          <w:szCs w:val="20"/>
        </w:rPr>
        <w:t>subvencionada</w:t>
      </w:r>
      <w:r w:rsidRPr="008C0837">
        <w:rPr>
          <w:spacing w:val="-3"/>
          <w:sz w:val="20"/>
          <w:szCs w:val="20"/>
        </w:rPr>
        <w:t xml:space="preserve"> </w:t>
      </w:r>
      <w:r w:rsidRPr="008C0837">
        <w:rPr>
          <w:sz w:val="20"/>
          <w:szCs w:val="20"/>
        </w:rPr>
        <w:t>por</w:t>
      </w:r>
      <w:r w:rsidRPr="008C0837">
        <w:rPr>
          <w:spacing w:val="-2"/>
          <w:sz w:val="20"/>
          <w:szCs w:val="20"/>
        </w:rPr>
        <w:t xml:space="preserve"> </w:t>
      </w:r>
      <w:r w:rsidRPr="008C0837">
        <w:rPr>
          <w:sz w:val="20"/>
          <w:szCs w:val="20"/>
        </w:rPr>
        <w:t>el</w:t>
      </w:r>
      <w:r w:rsidRPr="008C0837">
        <w:rPr>
          <w:spacing w:val="-3"/>
          <w:sz w:val="20"/>
          <w:szCs w:val="20"/>
        </w:rPr>
        <w:t xml:space="preserve"> </w:t>
      </w:r>
      <w:r w:rsidRPr="008C0837">
        <w:rPr>
          <w:sz w:val="20"/>
          <w:szCs w:val="20"/>
        </w:rPr>
        <w:t>Ayuntamiento</w:t>
      </w:r>
      <w:r w:rsidRPr="008C0837">
        <w:rPr>
          <w:spacing w:val="-3"/>
          <w:sz w:val="20"/>
          <w:szCs w:val="20"/>
        </w:rPr>
        <w:t xml:space="preserve"> </w:t>
      </w:r>
      <w:r w:rsidRPr="008C0837">
        <w:rPr>
          <w:sz w:val="20"/>
          <w:szCs w:val="20"/>
        </w:rPr>
        <w:t>de</w:t>
      </w:r>
      <w:r w:rsidRPr="008C0837">
        <w:rPr>
          <w:spacing w:val="-4"/>
          <w:sz w:val="20"/>
          <w:szCs w:val="20"/>
        </w:rPr>
        <w:t xml:space="preserve"> </w:t>
      </w:r>
      <w:r w:rsidRPr="008C0837">
        <w:rPr>
          <w:sz w:val="20"/>
          <w:szCs w:val="20"/>
        </w:rPr>
        <w:t>Benidorm,</w:t>
      </w:r>
      <w:r w:rsidRPr="008C0837">
        <w:rPr>
          <w:spacing w:val="-3"/>
          <w:sz w:val="20"/>
          <w:szCs w:val="20"/>
        </w:rPr>
        <w:t xml:space="preserve"> </w:t>
      </w:r>
      <w:r w:rsidRPr="008C0837">
        <w:rPr>
          <w:sz w:val="20"/>
          <w:szCs w:val="20"/>
        </w:rPr>
        <w:t>consistente</w:t>
      </w:r>
      <w:r w:rsidRPr="008C0837">
        <w:rPr>
          <w:spacing w:val="-3"/>
          <w:sz w:val="20"/>
          <w:szCs w:val="20"/>
        </w:rPr>
        <w:t xml:space="preserve"> </w:t>
      </w:r>
      <w:r w:rsidRPr="008C0837">
        <w:rPr>
          <w:sz w:val="20"/>
          <w:szCs w:val="20"/>
        </w:rPr>
        <w:t>en</w:t>
      </w:r>
      <w:r w:rsidRPr="008C0837">
        <w:rPr>
          <w:spacing w:val="-3"/>
          <w:sz w:val="20"/>
          <w:szCs w:val="20"/>
        </w:rPr>
        <w:t xml:space="preserve"> </w:t>
      </w:r>
      <w:r w:rsidRPr="008C0837">
        <w:rPr>
          <w:sz w:val="20"/>
          <w:szCs w:val="20"/>
        </w:rPr>
        <w:t>(nombre</w:t>
      </w:r>
      <w:r w:rsidRPr="008C0837">
        <w:rPr>
          <w:spacing w:val="-2"/>
          <w:sz w:val="20"/>
          <w:szCs w:val="20"/>
        </w:rPr>
        <w:t xml:space="preserve"> </w:t>
      </w:r>
      <w:r w:rsidRPr="008C0837">
        <w:rPr>
          <w:sz w:val="20"/>
          <w:szCs w:val="20"/>
        </w:rPr>
        <w:t>del</w:t>
      </w:r>
      <w:r w:rsidRPr="008C0837">
        <w:rPr>
          <w:spacing w:val="-2"/>
          <w:sz w:val="20"/>
          <w:szCs w:val="20"/>
        </w:rPr>
        <w:t xml:space="preserve"> </w:t>
      </w:r>
      <w:r w:rsidRPr="008C0837">
        <w:rPr>
          <w:sz w:val="20"/>
          <w:szCs w:val="20"/>
        </w:rPr>
        <w:t>la</w:t>
      </w:r>
      <w:r w:rsidRPr="008C0837">
        <w:rPr>
          <w:spacing w:val="-2"/>
          <w:sz w:val="20"/>
          <w:szCs w:val="20"/>
        </w:rPr>
        <w:t xml:space="preserve"> </w:t>
      </w:r>
      <w:r w:rsidRPr="008C0837">
        <w:rPr>
          <w:sz w:val="20"/>
          <w:szCs w:val="20"/>
        </w:rPr>
        <w:t>actividad</w:t>
      </w:r>
      <w:r w:rsidRPr="008C0837">
        <w:rPr>
          <w:b/>
          <w:sz w:val="20"/>
          <w:szCs w:val="20"/>
        </w:rPr>
        <w:t>)</w:t>
      </w:r>
      <w:r w:rsidRPr="008C0837">
        <w:rPr>
          <w:b/>
          <w:sz w:val="20"/>
          <w:szCs w:val="20"/>
          <w:u w:val="single"/>
        </w:rPr>
        <w:t xml:space="preserve"> </w:t>
      </w:r>
      <w:r w:rsidRPr="008C0837">
        <w:rPr>
          <w:b/>
          <w:sz w:val="20"/>
          <w:szCs w:val="20"/>
          <w:u w:val="single"/>
        </w:rPr>
        <w:tab/>
      </w:r>
      <w:r w:rsidRPr="008C0837">
        <w:rPr>
          <w:i/>
          <w:sz w:val="20"/>
          <w:szCs w:val="20"/>
        </w:rPr>
        <w:t xml:space="preserve">, </w:t>
      </w:r>
      <w:r w:rsidRPr="008C0837">
        <w:rPr>
          <w:sz w:val="20"/>
          <w:szCs w:val="20"/>
        </w:rPr>
        <w:t>han sido los</w:t>
      </w:r>
      <w:r w:rsidRPr="008C0837">
        <w:rPr>
          <w:spacing w:val="-4"/>
          <w:sz w:val="20"/>
          <w:szCs w:val="20"/>
        </w:rPr>
        <w:t xml:space="preserve"> </w:t>
      </w:r>
      <w:r w:rsidRPr="008C0837">
        <w:rPr>
          <w:sz w:val="20"/>
          <w:szCs w:val="20"/>
        </w:rPr>
        <w:t>siguientes:</w:t>
      </w:r>
    </w:p>
    <w:p w:rsidR="00940F8A" w:rsidRPr="008C0837" w:rsidRDefault="00940F8A">
      <w:pPr>
        <w:pStyle w:val="Textoindependiente"/>
        <w:spacing w:before="7"/>
        <w:jc w:val="center"/>
        <w:rPr>
          <w:rFonts w:ascii="Times New Roman"/>
          <w:sz w:val="21"/>
        </w:rPr>
      </w:pPr>
    </w:p>
    <w:tbl>
      <w:tblPr>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873"/>
        <w:gridCol w:w="2873"/>
        <w:gridCol w:w="2873"/>
        <w:gridCol w:w="2873"/>
        <w:gridCol w:w="2877"/>
      </w:tblGrid>
      <w:tr w:rsidR="00940F8A" w:rsidRPr="008C0837">
        <w:trPr>
          <w:trHeight w:val="294"/>
        </w:trPr>
        <w:tc>
          <w:tcPr>
            <w:tcW w:w="2873" w:type="dxa"/>
          </w:tcPr>
          <w:p w:rsidR="00940F8A" w:rsidRPr="008C0837" w:rsidRDefault="000B2A72">
            <w:pPr>
              <w:pStyle w:val="TableParagraph"/>
              <w:spacing w:before="54"/>
              <w:ind w:left="123"/>
              <w:jc w:val="center"/>
              <w:rPr>
                <w:b/>
                <w:sz w:val="20"/>
                <w:szCs w:val="36"/>
              </w:rPr>
            </w:pPr>
            <w:r w:rsidRPr="008C0837">
              <w:rPr>
                <w:b/>
                <w:sz w:val="20"/>
                <w:szCs w:val="36"/>
              </w:rPr>
              <w:t>Núm. Factura Ordinaria</w:t>
            </w:r>
          </w:p>
        </w:tc>
        <w:tc>
          <w:tcPr>
            <w:tcW w:w="2873" w:type="dxa"/>
          </w:tcPr>
          <w:p w:rsidR="00940F8A" w:rsidRPr="008C0837" w:rsidRDefault="000B2A72">
            <w:pPr>
              <w:pStyle w:val="TableParagraph"/>
              <w:spacing w:before="54"/>
              <w:ind w:right="1243"/>
              <w:jc w:val="center"/>
              <w:rPr>
                <w:b/>
                <w:sz w:val="20"/>
                <w:szCs w:val="36"/>
              </w:rPr>
            </w:pPr>
            <w:r w:rsidRPr="008C0837">
              <w:rPr>
                <w:b/>
                <w:sz w:val="20"/>
                <w:szCs w:val="36"/>
              </w:rPr>
              <w:t>Fecha</w:t>
            </w:r>
          </w:p>
        </w:tc>
        <w:tc>
          <w:tcPr>
            <w:tcW w:w="2873" w:type="dxa"/>
          </w:tcPr>
          <w:p w:rsidR="00940F8A" w:rsidRPr="008C0837" w:rsidRDefault="000B2A72">
            <w:pPr>
              <w:pStyle w:val="TableParagraph"/>
              <w:spacing w:before="54"/>
              <w:jc w:val="center"/>
              <w:rPr>
                <w:b/>
                <w:sz w:val="20"/>
                <w:szCs w:val="36"/>
              </w:rPr>
            </w:pPr>
            <w:r w:rsidRPr="008C0837">
              <w:rPr>
                <w:b/>
                <w:sz w:val="20"/>
                <w:szCs w:val="36"/>
              </w:rPr>
              <w:t>Perceptor / C.I.F./N.I.F.</w:t>
            </w:r>
          </w:p>
        </w:tc>
        <w:tc>
          <w:tcPr>
            <w:tcW w:w="2873" w:type="dxa"/>
          </w:tcPr>
          <w:p w:rsidR="00940F8A" w:rsidRPr="008C0837" w:rsidRDefault="000B2A72">
            <w:pPr>
              <w:pStyle w:val="TableParagraph"/>
              <w:spacing w:before="54"/>
              <w:jc w:val="center"/>
              <w:rPr>
                <w:b/>
                <w:sz w:val="20"/>
                <w:szCs w:val="36"/>
              </w:rPr>
            </w:pPr>
            <w:r w:rsidRPr="008C0837">
              <w:rPr>
                <w:b/>
                <w:sz w:val="20"/>
                <w:szCs w:val="36"/>
              </w:rPr>
              <w:t>Descripción del gasto</w:t>
            </w:r>
          </w:p>
        </w:tc>
        <w:tc>
          <w:tcPr>
            <w:tcW w:w="2877" w:type="dxa"/>
          </w:tcPr>
          <w:p w:rsidR="00940F8A" w:rsidRPr="008C0837" w:rsidRDefault="000B2A72">
            <w:pPr>
              <w:pStyle w:val="TableParagraph"/>
              <w:spacing w:before="54"/>
              <w:ind w:right="1183"/>
              <w:jc w:val="center"/>
              <w:rPr>
                <w:b/>
                <w:sz w:val="20"/>
                <w:szCs w:val="36"/>
              </w:rPr>
            </w:pPr>
            <w:r w:rsidRPr="008C0837">
              <w:rPr>
                <w:b/>
                <w:sz w:val="20"/>
                <w:szCs w:val="36"/>
              </w:rPr>
              <w:t>Importe</w:t>
            </w: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5746" w:type="dxa"/>
            <w:gridSpan w:val="2"/>
          </w:tcPr>
          <w:p w:rsidR="00940F8A" w:rsidRPr="008C0837" w:rsidRDefault="00940F8A">
            <w:pPr>
              <w:tabs>
                <w:tab w:val="left" w:leader="dot" w:pos="13832"/>
                <w:tab w:val="left" w:pos="15260"/>
              </w:tabs>
              <w:jc w:val="center"/>
              <w:rPr>
                <w:sz w:val="20"/>
                <w:szCs w:val="36"/>
              </w:rPr>
            </w:pPr>
          </w:p>
          <w:p w:rsidR="00940F8A" w:rsidRPr="008C0837" w:rsidRDefault="000B2A72">
            <w:pPr>
              <w:tabs>
                <w:tab w:val="left" w:leader="dot" w:pos="13832"/>
                <w:tab w:val="left" w:pos="15260"/>
              </w:tabs>
              <w:jc w:val="center"/>
              <w:rPr>
                <w:sz w:val="20"/>
                <w:szCs w:val="36"/>
              </w:rPr>
            </w:pPr>
            <w:r w:rsidRPr="008C0837">
              <w:rPr>
                <w:sz w:val="20"/>
                <w:szCs w:val="36"/>
              </w:rPr>
              <w:t>TOTAL IMPORTE DE LOS</w:t>
            </w:r>
            <w:r w:rsidRPr="008C0837">
              <w:rPr>
                <w:spacing w:val="-15"/>
                <w:sz w:val="20"/>
                <w:szCs w:val="36"/>
              </w:rPr>
              <w:t xml:space="preserve"> </w:t>
            </w:r>
            <w:r w:rsidRPr="008C0837">
              <w:rPr>
                <w:sz w:val="20"/>
                <w:szCs w:val="36"/>
              </w:rPr>
              <w:t>GASTOS</w:t>
            </w:r>
            <w:r w:rsidRPr="008C0837">
              <w:rPr>
                <w:spacing w:val="-4"/>
                <w:sz w:val="20"/>
                <w:szCs w:val="36"/>
              </w:rPr>
              <w:t xml:space="preserve"> </w:t>
            </w:r>
            <w:r w:rsidRPr="008C0837">
              <w:rPr>
                <w:sz w:val="20"/>
                <w:szCs w:val="36"/>
              </w:rPr>
              <w:t>REALIZADOS:</w:t>
            </w:r>
          </w:p>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bl>
    <w:p w:rsidR="00940F8A" w:rsidRPr="008C0837" w:rsidRDefault="00940F8A">
      <w:pPr>
        <w:pStyle w:val="Textoindependiente"/>
        <w:spacing w:before="5"/>
        <w:rPr>
          <w:rFonts w:ascii="Times New Roman"/>
          <w:sz w:val="19"/>
        </w:rPr>
      </w:pPr>
    </w:p>
    <w:p w:rsidR="00940F8A" w:rsidRPr="008C0837" w:rsidRDefault="00940F8A">
      <w:pPr>
        <w:pStyle w:val="Textoindependiente"/>
        <w:spacing w:before="5"/>
        <w:rPr>
          <w:sz w:val="19"/>
        </w:rPr>
      </w:pPr>
    </w:p>
    <w:p w:rsidR="00940F8A" w:rsidRPr="008C0837" w:rsidRDefault="000B2A72">
      <w:pPr>
        <w:tabs>
          <w:tab w:val="left" w:pos="12239"/>
          <w:tab w:val="left" w:pos="14430"/>
          <w:tab w:val="left" w:pos="15339"/>
        </w:tabs>
        <w:ind w:left="205"/>
        <w:rPr>
          <w:sz w:val="20"/>
          <w:szCs w:val="28"/>
        </w:rPr>
      </w:pPr>
      <w:r w:rsidRPr="008C0837">
        <w:rPr>
          <w:sz w:val="20"/>
          <w:szCs w:val="28"/>
        </w:rPr>
        <w:t>Y</w:t>
      </w:r>
      <w:r w:rsidRPr="008C0837">
        <w:rPr>
          <w:spacing w:val="-5"/>
          <w:sz w:val="20"/>
          <w:szCs w:val="28"/>
        </w:rPr>
        <w:t xml:space="preserve"> </w:t>
      </w:r>
      <w:r w:rsidRPr="008C0837">
        <w:rPr>
          <w:sz w:val="20"/>
          <w:szCs w:val="28"/>
        </w:rPr>
        <w:t>para que</w:t>
      </w:r>
      <w:r w:rsidRPr="008C0837">
        <w:rPr>
          <w:spacing w:val="-5"/>
          <w:sz w:val="20"/>
          <w:szCs w:val="28"/>
        </w:rPr>
        <w:t xml:space="preserve"> </w:t>
      </w:r>
      <w:r w:rsidRPr="008C0837">
        <w:rPr>
          <w:sz w:val="20"/>
          <w:szCs w:val="28"/>
        </w:rPr>
        <w:t>conste, a</w:t>
      </w:r>
      <w:r w:rsidRPr="008C0837">
        <w:rPr>
          <w:spacing w:val="-4"/>
          <w:sz w:val="20"/>
          <w:szCs w:val="28"/>
        </w:rPr>
        <w:t xml:space="preserve"> </w:t>
      </w:r>
      <w:r w:rsidRPr="008C0837">
        <w:rPr>
          <w:sz w:val="20"/>
          <w:szCs w:val="28"/>
        </w:rPr>
        <w:t>los</w:t>
      </w:r>
      <w:r w:rsidRPr="008C0837">
        <w:rPr>
          <w:spacing w:val="1"/>
          <w:sz w:val="20"/>
          <w:szCs w:val="28"/>
        </w:rPr>
        <w:t xml:space="preserve"> </w:t>
      </w:r>
      <w:r w:rsidRPr="008C0837">
        <w:rPr>
          <w:sz w:val="20"/>
          <w:szCs w:val="28"/>
        </w:rPr>
        <w:t>efectos</w:t>
      </w:r>
      <w:r w:rsidRPr="008C0837">
        <w:rPr>
          <w:spacing w:val="-3"/>
          <w:sz w:val="20"/>
          <w:szCs w:val="28"/>
        </w:rPr>
        <w:t xml:space="preserve"> </w:t>
      </w:r>
      <w:r w:rsidRPr="008C0837">
        <w:rPr>
          <w:sz w:val="20"/>
          <w:szCs w:val="28"/>
        </w:rPr>
        <w:t>de</w:t>
      </w:r>
      <w:r w:rsidRPr="008C0837">
        <w:rPr>
          <w:spacing w:val="-3"/>
          <w:sz w:val="20"/>
          <w:szCs w:val="28"/>
        </w:rPr>
        <w:t xml:space="preserve"> </w:t>
      </w:r>
      <w:r w:rsidRPr="008C0837">
        <w:rPr>
          <w:sz w:val="20"/>
          <w:szCs w:val="28"/>
        </w:rPr>
        <w:t>justificación</w:t>
      </w:r>
      <w:r w:rsidRPr="008C0837">
        <w:rPr>
          <w:spacing w:val="-2"/>
          <w:sz w:val="20"/>
          <w:szCs w:val="28"/>
        </w:rPr>
        <w:t xml:space="preserve"> </w:t>
      </w:r>
      <w:r w:rsidRPr="008C0837">
        <w:rPr>
          <w:sz w:val="20"/>
          <w:szCs w:val="28"/>
        </w:rPr>
        <w:t>de</w:t>
      </w:r>
      <w:r w:rsidRPr="008C0837">
        <w:rPr>
          <w:spacing w:val="-3"/>
          <w:sz w:val="20"/>
          <w:szCs w:val="28"/>
        </w:rPr>
        <w:t xml:space="preserve"> </w:t>
      </w:r>
      <w:r w:rsidRPr="008C0837">
        <w:rPr>
          <w:sz w:val="20"/>
          <w:szCs w:val="28"/>
        </w:rPr>
        <w:t>la</w:t>
      </w:r>
      <w:r w:rsidRPr="008C0837">
        <w:rPr>
          <w:spacing w:val="-1"/>
          <w:sz w:val="20"/>
          <w:szCs w:val="28"/>
        </w:rPr>
        <w:t xml:space="preserve"> </w:t>
      </w:r>
      <w:r w:rsidRPr="008C0837">
        <w:rPr>
          <w:sz w:val="20"/>
          <w:szCs w:val="28"/>
        </w:rPr>
        <w:t>subvención</w:t>
      </w:r>
      <w:r w:rsidRPr="008C0837">
        <w:rPr>
          <w:spacing w:val="-2"/>
          <w:sz w:val="20"/>
          <w:szCs w:val="28"/>
        </w:rPr>
        <w:t xml:space="preserve"> </w:t>
      </w:r>
      <w:r w:rsidRPr="008C0837">
        <w:rPr>
          <w:sz w:val="20"/>
          <w:szCs w:val="28"/>
        </w:rPr>
        <w:t>concedida</w:t>
      </w:r>
      <w:r w:rsidRPr="008C0837">
        <w:rPr>
          <w:spacing w:val="-3"/>
          <w:sz w:val="20"/>
          <w:szCs w:val="28"/>
        </w:rPr>
        <w:t xml:space="preserve"> </w:t>
      </w:r>
      <w:r w:rsidRPr="008C0837">
        <w:rPr>
          <w:sz w:val="20"/>
          <w:szCs w:val="28"/>
        </w:rPr>
        <w:t>a</w:t>
      </w:r>
      <w:r w:rsidRPr="008C0837">
        <w:rPr>
          <w:spacing w:val="-3"/>
          <w:sz w:val="20"/>
          <w:szCs w:val="28"/>
        </w:rPr>
        <w:t xml:space="preserve"> </w:t>
      </w:r>
      <w:r w:rsidRPr="008C0837">
        <w:rPr>
          <w:sz w:val="20"/>
          <w:szCs w:val="28"/>
        </w:rPr>
        <w:t>que</w:t>
      </w:r>
      <w:r w:rsidRPr="008C0837">
        <w:rPr>
          <w:spacing w:val="-4"/>
          <w:sz w:val="20"/>
          <w:szCs w:val="28"/>
        </w:rPr>
        <w:t xml:space="preserve"> </w:t>
      </w:r>
      <w:r w:rsidRPr="008C0837">
        <w:rPr>
          <w:sz w:val="20"/>
          <w:szCs w:val="28"/>
        </w:rPr>
        <w:t>se</w:t>
      </w:r>
      <w:r w:rsidRPr="008C0837">
        <w:rPr>
          <w:spacing w:val="-3"/>
          <w:sz w:val="20"/>
          <w:szCs w:val="28"/>
        </w:rPr>
        <w:t xml:space="preserve"> </w:t>
      </w:r>
      <w:r w:rsidRPr="008C0837">
        <w:rPr>
          <w:sz w:val="20"/>
          <w:szCs w:val="28"/>
        </w:rPr>
        <w:t>hace</w:t>
      </w:r>
      <w:r w:rsidRPr="008C0837">
        <w:rPr>
          <w:spacing w:val="-3"/>
          <w:sz w:val="20"/>
          <w:szCs w:val="28"/>
        </w:rPr>
        <w:t xml:space="preserve"> </w:t>
      </w:r>
      <w:r w:rsidRPr="008C0837">
        <w:rPr>
          <w:sz w:val="20"/>
          <w:szCs w:val="28"/>
        </w:rPr>
        <w:t>referencia</w:t>
      </w:r>
      <w:r w:rsidRPr="008C0837">
        <w:rPr>
          <w:spacing w:val="-3"/>
          <w:sz w:val="20"/>
          <w:szCs w:val="28"/>
        </w:rPr>
        <w:t xml:space="preserve"> </w:t>
      </w:r>
      <w:r w:rsidRPr="008C0837">
        <w:rPr>
          <w:sz w:val="20"/>
          <w:szCs w:val="28"/>
        </w:rPr>
        <w:t>en</w:t>
      </w:r>
      <w:r w:rsidRPr="008C0837">
        <w:rPr>
          <w:spacing w:val="-1"/>
          <w:sz w:val="20"/>
          <w:szCs w:val="28"/>
        </w:rPr>
        <w:t xml:space="preserve"> </w:t>
      </w:r>
      <w:r w:rsidRPr="008C0837">
        <w:rPr>
          <w:sz w:val="20"/>
          <w:szCs w:val="28"/>
        </w:rPr>
        <w:t>este</w:t>
      </w:r>
      <w:r w:rsidRPr="008C0837">
        <w:rPr>
          <w:spacing w:val="-3"/>
          <w:sz w:val="20"/>
          <w:szCs w:val="28"/>
        </w:rPr>
        <w:t xml:space="preserve"> </w:t>
      </w:r>
      <w:r w:rsidRPr="008C0837">
        <w:rPr>
          <w:sz w:val="20"/>
          <w:szCs w:val="28"/>
        </w:rPr>
        <w:t>expediente,</w:t>
      </w:r>
      <w:r w:rsidRPr="008C0837">
        <w:rPr>
          <w:spacing w:val="-2"/>
          <w:sz w:val="20"/>
          <w:szCs w:val="28"/>
        </w:rPr>
        <w:t xml:space="preserve"> </w:t>
      </w:r>
      <w:r w:rsidRPr="008C0837">
        <w:rPr>
          <w:sz w:val="20"/>
          <w:szCs w:val="28"/>
        </w:rPr>
        <w:t>firmo</w:t>
      </w:r>
      <w:r w:rsidRPr="008C0837">
        <w:rPr>
          <w:spacing w:val="-2"/>
          <w:sz w:val="20"/>
          <w:szCs w:val="28"/>
        </w:rPr>
        <w:t xml:space="preserve"> </w:t>
      </w:r>
      <w:r w:rsidRPr="008C0837">
        <w:rPr>
          <w:sz w:val="20"/>
          <w:szCs w:val="28"/>
        </w:rPr>
        <w:t>la</w:t>
      </w:r>
      <w:r w:rsidRPr="008C0837">
        <w:rPr>
          <w:spacing w:val="-1"/>
          <w:sz w:val="20"/>
          <w:szCs w:val="28"/>
        </w:rPr>
        <w:t xml:space="preserve"> </w:t>
      </w:r>
      <w:r w:rsidRPr="008C0837">
        <w:rPr>
          <w:sz w:val="20"/>
          <w:szCs w:val="28"/>
        </w:rPr>
        <w:t>presente</w:t>
      </w:r>
      <w:r w:rsidRPr="008C0837">
        <w:rPr>
          <w:spacing w:val="-5"/>
          <w:sz w:val="20"/>
          <w:szCs w:val="28"/>
        </w:rPr>
        <w:t xml:space="preserve"> </w:t>
      </w:r>
      <w:r w:rsidRPr="008C0837">
        <w:rPr>
          <w:sz w:val="20"/>
          <w:szCs w:val="28"/>
        </w:rPr>
        <w:t>certificación</w:t>
      </w:r>
      <w:r w:rsidRPr="008C0837">
        <w:rPr>
          <w:spacing w:val="-2"/>
          <w:sz w:val="20"/>
          <w:szCs w:val="28"/>
        </w:rPr>
        <w:t xml:space="preserve"> </w:t>
      </w:r>
      <w:r w:rsidRPr="008C0837">
        <w:rPr>
          <w:sz w:val="20"/>
          <w:szCs w:val="28"/>
        </w:rPr>
        <w:t>en Benidorm</w:t>
      </w:r>
      <w:r w:rsidRPr="008C0837">
        <w:rPr>
          <w:spacing w:val="-2"/>
          <w:sz w:val="20"/>
          <w:szCs w:val="28"/>
        </w:rPr>
        <w:t xml:space="preserve"> a fecha_____________________</w:t>
      </w:r>
      <w:r w:rsidRPr="008C0837">
        <w:rPr>
          <w:sz w:val="20"/>
          <w:szCs w:val="28"/>
        </w:rPr>
        <w:t>.</w:t>
      </w:r>
    </w:p>
    <w:p w:rsidR="00940F8A" w:rsidRPr="008C0837" w:rsidRDefault="00940F8A">
      <w:pPr>
        <w:tabs>
          <w:tab w:val="left" w:pos="12239"/>
          <w:tab w:val="left" w:pos="14430"/>
          <w:tab w:val="left" w:pos="15339"/>
        </w:tabs>
        <w:ind w:left="205"/>
        <w:rPr>
          <w:sz w:val="16"/>
        </w:rPr>
      </w:pPr>
    </w:p>
    <w:tbl>
      <w:tblPr>
        <w:tblStyle w:val="Tablaconcuadrcula"/>
        <w:tblW w:w="0" w:type="auto"/>
        <w:tblLook w:val="04A0" w:firstRow="1" w:lastRow="0" w:firstColumn="1" w:lastColumn="0" w:noHBand="0" w:noVBand="1"/>
      </w:tblPr>
      <w:tblGrid>
        <w:gridCol w:w="3475"/>
        <w:gridCol w:w="12375"/>
      </w:tblGrid>
      <w:tr w:rsidR="00940F8A" w:rsidRPr="008C0837">
        <w:tc>
          <w:tcPr>
            <w:tcW w:w="16076" w:type="dxa"/>
            <w:gridSpan w:val="2"/>
          </w:tcPr>
          <w:p w:rsidR="00940F8A" w:rsidRPr="008C0837" w:rsidRDefault="000B2A72">
            <w:pPr>
              <w:tabs>
                <w:tab w:val="left" w:pos="12239"/>
                <w:tab w:val="left" w:pos="14430"/>
                <w:tab w:val="left" w:pos="15339"/>
              </w:tabs>
              <w:jc w:val="center"/>
              <w:rPr>
                <w:sz w:val="20"/>
                <w:szCs w:val="28"/>
              </w:rPr>
            </w:pPr>
            <w:r w:rsidRPr="008C0837">
              <w:rPr>
                <w:b/>
                <w:sz w:val="20"/>
                <w:szCs w:val="20"/>
              </w:rPr>
              <w:t>Información Básica sobre el Tratamiento de sus Datos Personales</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Responsable</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Ayuntamiento de Benidorm</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Finalidad</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Realizar los trámites correspondientes a la solicitud de subvención a Asociaciones y Entidades sin fines de lucro del ámbito de los Servicios Sociales y  aquellos otros que resulten necesarios para cumplir con la normativa administrativa.</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Derechos </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Podrá ejercer sus derechos de Acceso, Rectificación, Supresión, Oposición, Limitación y/o Portabilidad, cuando proceda, a través del correo electrónico de nuestro Delegado de Protección de Datos: </w:t>
            </w:r>
            <w:hyperlink r:id="rId16" w:history="1">
              <w:r w:rsidRPr="008C0837">
                <w:rPr>
                  <w:rStyle w:val="Hipervnculo"/>
                  <w:sz w:val="18"/>
                  <w:szCs w:val="24"/>
                </w:rPr>
                <w:t>dpd@benidorm.org</w:t>
              </w:r>
            </w:hyperlink>
          </w:p>
        </w:tc>
      </w:tr>
      <w:tr w:rsidR="00940F8A" w:rsidRPr="008C0837">
        <w:trPr>
          <w:trHeight w:val="271"/>
        </w:trPr>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Información Detallada</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Puede obtener más información a través de dpd@benidorm.org o en </w:t>
            </w:r>
            <w:hyperlink r:id="rId17" w:history="1">
              <w:r w:rsidRPr="008C0837">
                <w:rPr>
                  <w:rStyle w:val="Hipervnculo"/>
                  <w:sz w:val="18"/>
                  <w:szCs w:val="24"/>
                </w:rPr>
                <w:t>https://sede.benidorm.org/proteccion-de-datos</w:t>
              </w:r>
            </w:hyperlink>
          </w:p>
          <w:p w:rsidR="00940F8A" w:rsidRPr="008C0837" w:rsidRDefault="00940F8A">
            <w:pPr>
              <w:tabs>
                <w:tab w:val="left" w:pos="12239"/>
                <w:tab w:val="left" w:pos="14430"/>
                <w:tab w:val="left" w:pos="15339"/>
              </w:tabs>
              <w:jc w:val="left"/>
              <w:rPr>
                <w:sz w:val="18"/>
                <w:szCs w:val="24"/>
              </w:rPr>
            </w:pPr>
          </w:p>
        </w:tc>
      </w:tr>
    </w:tbl>
    <w:p w:rsidR="00940F8A" w:rsidRPr="008C0837" w:rsidRDefault="00940F8A">
      <w:pPr>
        <w:tabs>
          <w:tab w:val="left" w:pos="12239"/>
          <w:tab w:val="left" w:pos="14430"/>
          <w:tab w:val="left" w:pos="15339"/>
        </w:tabs>
        <w:ind w:left="205"/>
        <w:rPr>
          <w:sz w:val="16"/>
        </w:rPr>
      </w:pPr>
    </w:p>
    <w:p w:rsidR="00940F8A" w:rsidRPr="008C0837" w:rsidRDefault="000B2A72">
      <w:pPr>
        <w:tabs>
          <w:tab w:val="left" w:pos="10208"/>
        </w:tabs>
        <w:spacing w:before="109"/>
        <w:ind w:left="1691"/>
        <w:rPr>
          <w:sz w:val="20"/>
          <w:szCs w:val="20"/>
        </w:rPr>
      </w:pPr>
      <w:r w:rsidRPr="008C0837">
        <w:rPr>
          <w:sz w:val="20"/>
          <w:szCs w:val="20"/>
        </w:rPr>
        <w:t>Fdo.</w:t>
      </w:r>
      <w:r w:rsidRPr="008C0837">
        <w:rPr>
          <w:sz w:val="20"/>
          <w:szCs w:val="20"/>
        </w:rPr>
        <w:tab/>
        <w:t>Vº Bº:</w:t>
      </w:r>
    </w:p>
    <w:p w:rsidR="00940F8A" w:rsidRPr="008C0837" w:rsidRDefault="00940F8A">
      <w:pPr>
        <w:pStyle w:val="Textoindependiente"/>
        <w:spacing w:before="3"/>
        <w:rPr>
          <w:sz w:val="20"/>
          <w:szCs w:val="20"/>
        </w:rPr>
      </w:pPr>
    </w:p>
    <w:p w:rsidR="00940F8A" w:rsidRDefault="000B2A72">
      <w:pPr>
        <w:tabs>
          <w:tab w:val="left" w:pos="10343"/>
        </w:tabs>
        <w:ind w:left="1420"/>
        <w:rPr>
          <w:sz w:val="20"/>
          <w:szCs w:val="20"/>
        </w:rPr>
      </w:pPr>
      <w:r w:rsidRPr="008C0837">
        <w:rPr>
          <w:sz w:val="20"/>
          <w:szCs w:val="20"/>
        </w:rPr>
        <w:t>El/la</w:t>
      </w:r>
      <w:r w:rsidRPr="008C0837">
        <w:rPr>
          <w:spacing w:val="-1"/>
          <w:sz w:val="20"/>
          <w:szCs w:val="20"/>
        </w:rPr>
        <w:t xml:space="preserve"> </w:t>
      </w:r>
      <w:r w:rsidRPr="008C0837">
        <w:rPr>
          <w:sz w:val="20"/>
          <w:szCs w:val="20"/>
        </w:rPr>
        <w:t>Secretario/a</w:t>
      </w:r>
      <w:r w:rsidRPr="008C0837">
        <w:rPr>
          <w:sz w:val="20"/>
          <w:szCs w:val="20"/>
        </w:rPr>
        <w:tab/>
        <w:t>El/la Presidente/a</w:t>
      </w:r>
      <w:bookmarkStart w:id="9" w:name="_GoBack"/>
      <w:bookmarkEnd w:id="9"/>
    </w:p>
    <w:sectPr w:rsidR="00940F8A">
      <w:pgSz w:w="16840" w:h="11900" w:orient="landscape"/>
      <w:pgMar w:top="500" w:right="480" w:bottom="280" w:left="5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A6D" w:rsidRDefault="00230A6D">
      <w:r>
        <w:separator/>
      </w:r>
    </w:p>
  </w:endnote>
  <w:endnote w:type="continuationSeparator" w:id="0">
    <w:p w:rsidR="00230A6D" w:rsidRDefault="00230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A6D" w:rsidRDefault="00230A6D">
      <w:r>
        <w:separator/>
      </w:r>
    </w:p>
  </w:footnote>
  <w:footnote w:type="continuationSeparator" w:id="0">
    <w:p w:rsidR="00230A6D" w:rsidRDefault="00230A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A72" w:rsidRDefault="000B2A72">
    <w:pPr>
      <w:pStyle w:val="Encabezado"/>
      <w:jc w:val="center"/>
    </w:pPr>
    <w:r>
      <w:rPr>
        <w:noProof/>
        <w:lang w:bidi="ar-SA"/>
      </w:rPr>
      <w:drawing>
        <wp:inline distT="0" distB="0" distL="114300" distR="114300">
          <wp:extent cx="3126740" cy="835025"/>
          <wp:effectExtent l="0" t="0" r="16510" b="3175"/>
          <wp:docPr id="2" name="Picture 2" descr="bienestar_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ienestar_social"/>
                  <pic:cNvPicPr>
                    <a:picLocks noChangeAspect="1"/>
                  </pic:cNvPicPr>
                </pic:nvPicPr>
                <pic:blipFill>
                  <a:blip r:embed="rId1"/>
                  <a:stretch>
                    <a:fillRect/>
                  </a:stretch>
                </pic:blipFill>
                <pic:spPr>
                  <a:xfrm>
                    <a:off x="0" y="0"/>
                    <a:ext cx="3126740" cy="835025"/>
                  </a:xfrm>
                  <a:prstGeom prst="rect">
                    <a:avLst/>
                  </a:prstGeom>
                </pic:spPr>
              </pic:pic>
            </a:graphicData>
          </a:graphic>
        </wp:inline>
      </w:drawing>
    </w:r>
  </w:p>
  <w:p w:rsidR="000B2A72" w:rsidRDefault="000B2A7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239341B"/>
    <w:multiLevelType w:val="multilevel"/>
    <w:tmpl w:val="9239341B"/>
    <w:lvl w:ilvl="0">
      <w:start w:val="1"/>
      <w:numFmt w:val="decimal"/>
      <w:lvlText w:val="%1."/>
      <w:lvlJc w:val="left"/>
      <w:pPr>
        <w:ind w:left="748" w:hanging="202"/>
      </w:pPr>
      <w:rPr>
        <w:rFonts w:ascii="Times New Roman" w:eastAsia="Times New Roman" w:hAnsi="Times New Roman" w:cs="Times New Roman" w:hint="default"/>
        <w:b/>
        <w:bCs/>
        <w:spacing w:val="0"/>
        <w:w w:val="99"/>
        <w:sz w:val="20"/>
        <w:szCs w:val="20"/>
        <w:lang w:val="es-ES" w:eastAsia="es-ES" w:bidi="es-ES"/>
      </w:rPr>
    </w:lvl>
    <w:lvl w:ilvl="1">
      <w:start w:val="1"/>
      <w:numFmt w:val="decimal"/>
      <w:lvlText w:val="%1.%2"/>
      <w:lvlJc w:val="left"/>
      <w:pPr>
        <w:ind w:left="1535" w:hanging="548"/>
      </w:pPr>
      <w:rPr>
        <w:rFonts w:ascii="Times New Roman" w:eastAsia="Times New Roman" w:hAnsi="Times New Roman" w:cs="Times New Roman" w:hint="default"/>
        <w:b/>
        <w:bCs/>
        <w:spacing w:val="0"/>
        <w:w w:val="99"/>
        <w:sz w:val="20"/>
        <w:szCs w:val="20"/>
        <w:lang w:val="es-ES" w:eastAsia="es-ES" w:bidi="es-ES"/>
      </w:rPr>
    </w:lvl>
    <w:lvl w:ilvl="2">
      <w:numFmt w:val="bullet"/>
      <w:lvlText w:val="•"/>
      <w:lvlJc w:val="left"/>
      <w:pPr>
        <w:ind w:left="2544" w:hanging="548"/>
      </w:pPr>
      <w:rPr>
        <w:rFonts w:hint="default"/>
        <w:lang w:val="es-ES" w:eastAsia="es-ES" w:bidi="es-ES"/>
      </w:rPr>
    </w:lvl>
    <w:lvl w:ilvl="3">
      <w:numFmt w:val="bullet"/>
      <w:lvlText w:val="•"/>
      <w:lvlJc w:val="left"/>
      <w:pPr>
        <w:ind w:left="3548" w:hanging="548"/>
      </w:pPr>
      <w:rPr>
        <w:rFonts w:hint="default"/>
        <w:lang w:val="es-ES" w:eastAsia="es-ES" w:bidi="es-ES"/>
      </w:rPr>
    </w:lvl>
    <w:lvl w:ilvl="4">
      <w:numFmt w:val="bullet"/>
      <w:lvlText w:val="•"/>
      <w:lvlJc w:val="left"/>
      <w:pPr>
        <w:ind w:left="4553" w:hanging="548"/>
      </w:pPr>
      <w:rPr>
        <w:rFonts w:hint="default"/>
        <w:lang w:val="es-ES" w:eastAsia="es-ES" w:bidi="es-ES"/>
      </w:rPr>
    </w:lvl>
    <w:lvl w:ilvl="5">
      <w:numFmt w:val="bullet"/>
      <w:lvlText w:val="•"/>
      <w:lvlJc w:val="left"/>
      <w:pPr>
        <w:ind w:left="5557" w:hanging="548"/>
      </w:pPr>
      <w:rPr>
        <w:rFonts w:hint="default"/>
        <w:lang w:val="es-ES" w:eastAsia="es-ES" w:bidi="es-ES"/>
      </w:rPr>
    </w:lvl>
    <w:lvl w:ilvl="6">
      <w:numFmt w:val="bullet"/>
      <w:lvlText w:val="•"/>
      <w:lvlJc w:val="left"/>
      <w:pPr>
        <w:ind w:left="6562" w:hanging="548"/>
      </w:pPr>
      <w:rPr>
        <w:rFonts w:hint="default"/>
        <w:lang w:val="es-ES" w:eastAsia="es-ES" w:bidi="es-ES"/>
      </w:rPr>
    </w:lvl>
    <w:lvl w:ilvl="7">
      <w:numFmt w:val="bullet"/>
      <w:lvlText w:val="•"/>
      <w:lvlJc w:val="left"/>
      <w:pPr>
        <w:ind w:left="7566" w:hanging="548"/>
      </w:pPr>
      <w:rPr>
        <w:rFonts w:hint="default"/>
        <w:lang w:val="es-ES" w:eastAsia="es-ES" w:bidi="es-ES"/>
      </w:rPr>
    </w:lvl>
    <w:lvl w:ilvl="8">
      <w:numFmt w:val="bullet"/>
      <w:lvlText w:val="•"/>
      <w:lvlJc w:val="left"/>
      <w:pPr>
        <w:ind w:left="8571" w:hanging="548"/>
      </w:pPr>
      <w:rPr>
        <w:rFonts w:hint="default"/>
        <w:lang w:val="es-ES" w:eastAsia="es-ES" w:bidi="es-ES"/>
      </w:rPr>
    </w:lvl>
  </w:abstractNum>
  <w:abstractNum w:abstractNumId="1">
    <w:nsid w:val="9685477E"/>
    <w:multiLevelType w:val="singleLevel"/>
    <w:tmpl w:val="9685477E"/>
    <w:lvl w:ilvl="0">
      <w:start w:val="1"/>
      <w:numFmt w:val="bullet"/>
      <w:lvlText w:val="-"/>
      <w:lvlJc w:val="left"/>
      <w:pPr>
        <w:tabs>
          <w:tab w:val="left" w:pos="1680"/>
        </w:tabs>
        <w:ind w:left="1680" w:hanging="420"/>
      </w:pPr>
      <w:rPr>
        <w:rFonts w:ascii="Arial" w:hAnsi="Arial" w:cs="Arial" w:hint="default"/>
      </w:rPr>
    </w:lvl>
  </w:abstractNum>
  <w:abstractNum w:abstractNumId="2">
    <w:nsid w:val="99A81BB6"/>
    <w:multiLevelType w:val="singleLevel"/>
    <w:tmpl w:val="99A81BB6"/>
    <w:lvl w:ilvl="0">
      <w:start w:val="1"/>
      <w:numFmt w:val="bullet"/>
      <w:lvlText w:val="-"/>
      <w:lvlJc w:val="left"/>
      <w:pPr>
        <w:tabs>
          <w:tab w:val="left" w:pos="2100"/>
        </w:tabs>
        <w:ind w:left="2100" w:hanging="420"/>
      </w:pPr>
      <w:rPr>
        <w:rFonts w:ascii="Arial" w:hAnsi="Arial" w:cs="Arial" w:hint="default"/>
      </w:rPr>
    </w:lvl>
  </w:abstractNum>
  <w:abstractNum w:abstractNumId="3">
    <w:nsid w:val="B5E306ED"/>
    <w:multiLevelType w:val="multilevel"/>
    <w:tmpl w:val="B5E306ED"/>
    <w:lvl w:ilvl="0">
      <w:start w:val="1"/>
      <w:numFmt w:val="decimal"/>
      <w:lvlText w:val="%1."/>
      <w:lvlJc w:val="left"/>
      <w:pPr>
        <w:ind w:left="1440" w:hanging="360"/>
      </w:pPr>
      <w:rPr>
        <w:rFonts w:ascii="Arial" w:eastAsia="Arial" w:hAnsi="Arial" w:cs="Arial" w:hint="default"/>
        <w:spacing w:val="-8"/>
        <w:w w:val="99"/>
        <w:sz w:val="24"/>
        <w:szCs w:val="24"/>
        <w:lang w:val="es-ES" w:eastAsia="es-ES" w:bidi="es-ES"/>
      </w:rPr>
    </w:lvl>
    <w:lvl w:ilvl="1">
      <w:numFmt w:val="bullet"/>
      <w:lvlText w:val=""/>
      <w:lvlJc w:val="left"/>
      <w:pPr>
        <w:ind w:left="1800" w:hanging="347"/>
      </w:pPr>
      <w:rPr>
        <w:rFonts w:ascii="Wingdings" w:eastAsia="Wingdings" w:hAnsi="Wingdings" w:cs="Wingdings" w:hint="default"/>
        <w:w w:val="100"/>
        <w:sz w:val="24"/>
        <w:szCs w:val="24"/>
        <w:lang w:val="es-ES" w:eastAsia="es-ES" w:bidi="es-ES"/>
      </w:rPr>
    </w:lvl>
    <w:lvl w:ilvl="2">
      <w:numFmt w:val="bullet"/>
      <w:lvlText w:val="•"/>
      <w:lvlJc w:val="left"/>
      <w:pPr>
        <w:ind w:left="2905" w:hanging="347"/>
      </w:pPr>
      <w:rPr>
        <w:rFonts w:hint="default"/>
        <w:lang w:val="es-ES" w:eastAsia="es-ES" w:bidi="es-ES"/>
      </w:rPr>
    </w:lvl>
    <w:lvl w:ilvl="3">
      <w:numFmt w:val="bullet"/>
      <w:lvlText w:val="•"/>
      <w:lvlJc w:val="left"/>
      <w:pPr>
        <w:ind w:left="4010" w:hanging="347"/>
      </w:pPr>
      <w:rPr>
        <w:rFonts w:hint="default"/>
        <w:lang w:val="es-ES" w:eastAsia="es-ES" w:bidi="es-ES"/>
      </w:rPr>
    </w:lvl>
    <w:lvl w:ilvl="4">
      <w:numFmt w:val="bullet"/>
      <w:lvlText w:val="•"/>
      <w:lvlJc w:val="left"/>
      <w:pPr>
        <w:ind w:left="5115" w:hanging="347"/>
      </w:pPr>
      <w:rPr>
        <w:rFonts w:hint="default"/>
        <w:lang w:val="es-ES" w:eastAsia="es-ES" w:bidi="es-ES"/>
      </w:rPr>
    </w:lvl>
    <w:lvl w:ilvl="5">
      <w:numFmt w:val="bullet"/>
      <w:lvlText w:val="•"/>
      <w:lvlJc w:val="left"/>
      <w:pPr>
        <w:ind w:left="6220" w:hanging="347"/>
      </w:pPr>
      <w:rPr>
        <w:rFonts w:hint="default"/>
        <w:lang w:val="es-ES" w:eastAsia="es-ES" w:bidi="es-ES"/>
      </w:rPr>
    </w:lvl>
    <w:lvl w:ilvl="6">
      <w:numFmt w:val="bullet"/>
      <w:lvlText w:val="•"/>
      <w:lvlJc w:val="left"/>
      <w:pPr>
        <w:ind w:left="7325" w:hanging="347"/>
      </w:pPr>
      <w:rPr>
        <w:rFonts w:hint="default"/>
        <w:lang w:val="es-ES" w:eastAsia="es-ES" w:bidi="es-ES"/>
      </w:rPr>
    </w:lvl>
    <w:lvl w:ilvl="7">
      <w:numFmt w:val="bullet"/>
      <w:lvlText w:val="•"/>
      <w:lvlJc w:val="left"/>
      <w:pPr>
        <w:ind w:left="8430" w:hanging="347"/>
      </w:pPr>
      <w:rPr>
        <w:rFonts w:hint="default"/>
        <w:lang w:val="es-ES" w:eastAsia="es-ES" w:bidi="es-ES"/>
      </w:rPr>
    </w:lvl>
    <w:lvl w:ilvl="8">
      <w:numFmt w:val="bullet"/>
      <w:lvlText w:val="•"/>
      <w:lvlJc w:val="left"/>
      <w:pPr>
        <w:ind w:left="9536" w:hanging="347"/>
      </w:pPr>
      <w:rPr>
        <w:rFonts w:hint="default"/>
        <w:lang w:val="es-ES" w:eastAsia="es-ES" w:bidi="es-ES"/>
      </w:rPr>
    </w:lvl>
  </w:abstractNum>
  <w:abstractNum w:abstractNumId="4">
    <w:nsid w:val="BF205925"/>
    <w:multiLevelType w:val="multilevel"/>
    <w:tmpl w:val="BF205925"/>
    <w:lvl w:ilvl="0">
      <w:numFmt w:val="bullet"/>
      <w:lvlText w:val="-"/>
      <w:lvlJc w:val="left"/>
      <w:pPr>
        <w:ind w:left="825" w:hanging="346"/>
      </w:pPr>
      <w:rPr>
        <w:rFonts w:ascii="Arial" w:eastAsia="Arial" w:hAnsi="Arial" w:cs="Arial" w:hint="default"/>
        <w:w w:val="100"/>
        <w:sz w:val="22"/>
        <w:szCs w:val="22"/>
        <w:lang w:val="es-ES" w:eastAsia="es-ES" w:bidi="es-ES"/>
      </w:rPr>
    </w:lvl>
    <w:lvl w:ilvl="1">
      <w:numFmt w:val="bullet"/>
      <w:lvlText w:val="•"/>
      <w:lvlJc w:val="left"/>
      <w:pPr>
        <w:ind w:left="1385" w:hanging="346"/>
      </w:pPr>
      <w:rPr>
        <w:rFonts w:hint="default"/>
        <w:lang w:val="es-ES" w:eastAsia="es-ES" w:bidi="es-ES"/>
      </w:rPr>
    </w:lvl>
    <w:lvl w:ilvl="2">
      <w:numFmt w:val="bullet"/>
      <w:lvlText w:val="•"/>
      <w:lvlJc w:val="left"/>
      <w:pPr>
        <w:ind w:left="1950" w:hanging="346"/>
      </w:pPr>
      <w:rPr>
        <w:rFonts w:hint="default"/>
        <w:lang w:val="es-ES" w:eastAsia="es-ES" w:bidi="es-ES"/>
      </w:rPr>
    </w:lvl>
    <w:lvl w:ilvl="3">
      <w:numFmt w:val="bullet"/>
      <w:lvlText w:val="•"/>
      <w:lvlJc w:val="left"/>
      <w:pPr>
        <w:ind w:left="2515" w:hanging="346"/>
      </w:pPr>
      <w:rPr>
        <w:rFonts w:hint="default"/>
        <w:lang w:val="es-ES" w:eastAsia="es-ES" w:bidi="es-ES"/>
      </w:rPr>
    </w:lvl>
    <w:lvl w:ilvl="4">
      <w:numFmt w:val="bullet"/>
      <w:lvlText w:val="•"/>
      <w:lvlJc w:val="left"/>
      <w:pPr>
        <w:ind w:left="3081" w:hanging="346"/>
      </w:pPr>
      <w:rPr>
        <w:rFonts w:hint="default"/>
        <w:lang w:val="es-ES" w:eastAsia="es-ES" w:bidi="es-ES"/>
      </w:rPr>
    </w:lvl>
    <w:lvl w:ilvl="5">
      <w:numFmt w:val="bullet"/>
      <w:lvlText w:val="•"/>
      <w:lvlJc w:val="left"/>
      <w:pPr>
        <w:ind w:left="3646" w:hanging="346"/>
      </w:pPr>
      <w:rPr>
        <w:rFonts w:hint="default"/>
        <w:lang w:val="es-ES" w:eastAsia="es-ES" w:bidi="es-ES"/>
      </w:rPr>
    </w:lvl>
    <w:lvl w:ilvl="6">
      <w:numFmt w:val="bullet"/>
      <w:lvlText w:val="•"/>
      <w:lvlJc w:val="left"/>
      <w:pPr>
        <w:ind w:left="4211" w:hanging="346"/>
      </w:pPr>
      <w:rPr>
        <w:rFonts w:hint="default"/>
        <w:lang w:val="es-ES" w:eastAsia="es-ES" w:bidi="es-ES"/>
      </w:rPr>
    </w:lvl>
    <w:lvl w:ilvl="7">
      <w:numFmt w:val="bullet"/>
      <w:lvlText w:val="•"/>
      <w:lvlJc w:val="left"/>
      <w:pPr>
        <w:ind w:left="4777" w:hanging="346"/>
      </w:pPr>
      <w:rPr>
        <w:rFonts w:hint="default"/>
        <w:lang w:val="es-ES" w:eastAsia="es-ES" w:bidi="es-ES"/>
      </w:rPr>
    </w:lvl>
    <w:lvl w:ilvl="8">
      <w:numFmt w:val="bullet"/>
      <w:lvlText w:val="•"/>
      <w:lvlJc w:val="left"/>
      <w:pPr>
        <w:ind w:left="5342" w:hanging="346"/>
      </w:pPr>
      <w:rPr>
        <w:rFonts w:hint="default"/>
        <w:lang w:val="es-ES" w:eastAsia="es-ES" w:bidi="es-ES"/>
      </w:rPr>
    </w:lvl>
  </w:abstractNum>
  <w:abstractNum w:abstractNumId="5">
    <w:nsid w:val="CF092B84"/>
    <w:multiLevelType w:val="multilevel"/>
    <w:tmpl w:val="CF092B84"/>
    <w:lvl w:ilvl="0">
      <w:start w:val="1"/>
      <w:numFmt w:val="decimal"/>
      <w:lvlText w:val="%1."/>
      <w:lvlJc w:val="left"/>
      <w:pPr>
        <w:ind w:left="1440" w:hanging="360"/>
      </w:pPr>
      <w:rPr>
        <w:rFonts w:ascii="Arial" w:eastAsia="Arial" w:hAnsi="Arial" w:cs="Arial" w:hint="default"/>
        <w:spacing w:val="-8"/>
        <w:w w:val="99"/>
        <w:sz w:val="24"/>
        <w:szCs w:val="24"/>
        <w:lang w:val="es-ES" w:eastAsia="es-ES" w:bidi="es-ES"/>
      </w:rPr>
    </w:lvl>
    <w:lvl w:ilvl="1">
      <w:numFmt w:val="bullet"/>
      <w:lvlText w:val="•"/>
      <w:lvlJc w:val="left"/>
      <w:pPr>
        <w:ind w:left="2470" w:hanging="360"/>
      </w:pPr>
      <w:rPr>
        <w:rFonts w:hint="default"/>
        <w:lang w:val="es-ES" w:eastAsia="es-ES" w:bidi="es-ES"/>
      </w:rPr>
    </w:lvl>
    <w:lvl w:ilvl="2">
      <w:numFmt w:val="bullet"/>
      <w:lvlText w:val="•"/>
      <w:lvlJc w:val="left"/>
      <w:pPr>
        <w:ind w:left="3501" w:hanging="360"/>
      </w:pPr>
      <w:rPr>
        <w:rFonts w:hint="default"/>
        <w:lang w:val="es-ES" w:eastAsia="es-ES" w:bidi="es-ES"/>
      </w:rPr>
    </w:lvl>
    <w:lvl w:ilvl="3">
      <w:numFmt w:val="bullet"/>
      <w:lvlText w:val="•"/>
      <w:lvlJc w:val="left"/>
      <w:pPr>
        <w:ind w:left="4531" w:hanging="360"/>
      </w:pPr>
      <w:rPr>
        <w:rFonts w:hint="default"/>
        <w:lang w:val="es-ES" w:eastAsia="es-ES" w:bidi="es-ES"/>
      </w:rPr>
    </w:lvl>
    <w:lvl w:ilvl="4">
      <w:numFmt w:val="bullet"/>
      <w:lvlText w:val="•"/>
      <w:lvlJc w:val="left"/>
      <w:pPr>
        <w:ind w:left="5562" w:hanging="360"/>
      </w:pPr>
      <w:rPr>
        <w:rFonts w:hint="default"/>
        <w:lang w:val="es-ES" w:eastAsia="es-ES" w:bidi="es-ES"/>
      </w:rPr>
    </w:lvl>
    <w:lvl w:ilvl="5">
      <w:numFmt w:val="bullet"/>
      <w:lvlText w:val="•"/>
      <w:lvlJc w:val="left"/>
      <w:pPr>
        <w:ind w:left="6593" w:hanging="360"/>
      </w:pPr>
      <w:rPr>
        <w:rFonts w:hint="default"/>
        <w:lang w:val="es-ES" w:eastAsia="es-ES" w:bidi="es-ES"/>
      </w:rPr>
    </w:lvl>
    <w:lvl w:ilvl="6">
      <w:numFmt w:val="bullet"/>
      <w:lvlText w:val="•"/>
      <w:lvlJc w:val="left"/>
      <w:pPr>
        <w:ind w:left="7623" w:hanging="360"/>
      </w:pPr>
      <w:rPr>
        <w:rFonts w:hint="default"/>
        <w:lang w:val="es-ES" w:eastAsia="es-ES" w:bidi="es-ES"/>
      </w:rPr>
    </w:lvl>
    <w:lvl w:ilvl="7">
      <w:numFmt w:val="bullet"/>
      <w:lvlText w:val="•"/>
      <w:lvlJc w:val="left"/>
      <w:pPr>
        <w:ind w:left="8654" w:hanging="360"/>
      </w:pPr>
      <w:rPr>
        <w:rFonts w:hint="default"/>
        <w:lang w:val="es-ES" w:eastAsia="es-ES" w:bidi="es-ES"/>
      </w:rPr>
    </w:lvl>
    <w:lvl w:ilvl="8">
      <w:numFmt w:val="bullet"/>
      <w:lvlText w:val="•"/>
      <w:lvlJc w:val="left"/>
      <w:pPr>
        <w:ind w:left="9685" w:hanging="360"/>
      </w:pPr>
      <w:rPr>
        <w:rFonts w:hint="default"/>
        <w:lang w:val="es-ES" w:eastAsia="es-ES" w:bidi="es-ES"/>
      </w:rPr>
    </w:lvl>
  </w:abstractNum>
  <w:abstractNum w:abstractNumId="6">
    <w:nsid w:val="0053208E"/>
    <w:multiLevelType w:val="multilevel"/>
    <w:tmpl w:val="0053208E"/>
    <w:lvl w:ilvl="0">
      <w:numFmt w:val="bullet"/>
      <w:lvlText w:val="-"/>
      <w:lvlJc w:val="left"/>
      <w:pPr>
        <w:ind w:left="1080" w:hanging="202"/>
      </w:pPr>
      <w:rPr>
        <w:rFonts w:ascii="Arial" w:eastAsia="Arial" w:hAnsi="Arial" w:cs="Arial" w:hint="default"/>
        <w:spacing w:val="-22"/>
        <w:w w:val="99"/>
        <w:sz w:val="24"/>
        <w:szCs w:val="24"/>
        <w:lang w:val="es-ES" w:eastAsia="es-ES" w:bidi="es-ES"/>
      </w:rPr>
    </w:lvl>
    <w:lvl w:ilvl="1">
      <w:numFmt w:val="bullet"/>
      <w:lvlText w:val="-"/>
      <w:lvlJc w:val="left"/>
      <w:pPr>
        <w:ind w:left="1800" w:hanging="361"/>
      </w:pPr>
      <w:rPr>
        <w:rFonts w:ascii="Arial" w:eastAsia="Arial" w:hAnsi="Arial" w:cs="Arial" w:hint="default"/>
        <w:spacing w:val="-8"/>
        <w:w w:val="99"/>
        <w:sz w:val="24"/>
        <w:szCs w:val="24"/>
        <w:lang w:val="es-ES" w:eastAsia="es-ES" w:bidi="es-ES"/>
      </w:rPr>
    </w:lvl>
    <w:lvl w:ilvl="2">
      <w:numFmt w:val="bullet"/>
      <w:lvlText w:val="•"/>
      <w:lvlJc w:val="left"/>
      <w:pPr>
        <w:ind w:left="2905" w:hanging="361"/>
      </w:pPr>
      <w:rPr>
        <w:rFonts w:hint="default"/>
        <w:lang w:val="es-ES" w:eastAsia="es-ES" w:bidi="es-ES"/>
      </w:rPr>
    </w:lvl>
    <w:lvl w:ilvl="3">
      <w:numFmt w:val="bullet"/>
      <w:lvlText w:val="•"/>
      <w:lvlJc w:val="left"/>
      <w:pPr>
        <w:ind w:left="4010" w:hanging="361"/>
      </w:pPr>
      <w:rPr>
        <w:rFonts w:hint="default"/>
        <w:lang w:val="es-ES" w:eastAsia="es-ES" w:bidi="es-ES"/>
      </w:rPr>
    </w:lvl>
    <w:lvl w:ilvl="4">
      <w:numFmt w:val="bullet"/>
      <w:lvlText w:val="•"/>
      <w:lvlJc w:val="left"/>
      <w:pPr>
        <w:ind w:left="5115" w:hanging="361"/>
      </w:pPr>
      <w:rPr>
        <w:rFonts w:hint="default"/>
        <w:lang w:val="es-ES" w:eastAsia="es-ES" w:bidi="es-ES"/>
      </w:rPr>
    </w:lvl>
    <w:lvl w:ilvl="5">
      <w:numFmt w:val="bullet"/>
      <w:lvlText w:val="•"/>
      <w:lvlJc w:val="left"/>
      <w:pPr>
        <w:ind w:left="6220" w:hanging="361"/>
      </w:pPr>
      <w:rPr>
        <w:rFonts w:hint="default"/>
        <w:lang w:val="es-ES" w:eastAsia="es-ES" w:bidi="es-ES"/>
      </w:rPr>
    </w:lvl>
    <w:lvl w:ilvl="6">
      <w:numFmt w:val="bullet"/>
      <w:lvlText w:val="•"/>
      <w:lvlJc w:val="left"/>
      <w:pPr>
        <w:ind w:left="7325" w:hanging="361"/>
      </w:pPr>
      <w:rPr>
        <w:rFonts w:hint="default"/>
        <w:lang w:val="es-ES" w:eastAsia="es-ES" w:bidi="es-ES"/>
      </w:rPr>
    </w:lvl>
    <w:lvl w:ilvl="7">
      <w:numFmt w:val="bullet"/>
      <w:lvlText w:val="•"/>
      <w:lvlJc w:val="left"/>
      <w:pPr>
        <w:ind w:left="8430" w:hanging="361"/>
      </w:pPr>
      <w:rPr>
        <w:rFonts w:hint="default"/>
        <w:lang w:val="es-ES" w:eastAsia="es-ES" w:bidi="es-ES"/>
      </w:rPr>
    </w:lvl>
    <w:lvl w:ilvl="8">
      <w:numFmt w:val="bullet"/>
      <w:lvlText w:val="•"/>
      <w:lvlJc w:val="left"/>
      <w:pPr>
        <w:ind w:left="9536" w:hanging="361"/>
      </w:pPr>
      <w:rPr>
        <w:rFonts w:hint="default"/>
        <w:lang w:val="es-ES" w:eastAsia="es-ES" w:bidi="es-ES"/>
      </w:rPr>
    </w:lvl>
  </w:abstractNum>
  <w:abstractNum w:abstractNumId="7">
    <w:nsid w:val="0248C179"/>
    <w:multiLevelType w:val="multilevel"/>
    <w:tmpl w:val="0248C179"/>
    <w:lvl w:ilvl="0">
      <w:numFmt w:val="bullet"/>
      <w:lvlText w:val=""/>
      <w:lvlJc w:val="left"/>
      <w:pPr>
        <w:ind w:left="1430" w:hanging="269"/>
      </w:pPr>
      <w:rPr>
        <w:rFonts w:ascii="Wingdings" w:eastAsia="Wingdings" w:hAnsi="Wingdings" w:cs="Wingdings" w:hint="default"/>
        <w:w w:val="99"/>
        <w:sz w:val="20"/>
        <w:szCs w:val="20"/>
        <w:lang w:val="es-ES" w:eastAsia="es-ES" w:bidi="es-ES"/>
      </w:rPr>
    </w:lvl>
    <w:lvl w:ilvl="1">
      <w:numFmt w:val="bullet"/>
      <w:lvlText w:val="•"/>
      <w:lvlJc w:val="left"/>
      <w:pPr>
        <w:ind w:left="2470" w:hanging="269"/>
      </w:pPr>
      <w:rPr>
        <w:rFonts w:hint="default"/>
        <w:lang w:val="es-ES" w:eastAsia="es-ES" w:bidi="es-ES"/>
      </w:rPr>
    </w:lvl>
    <w:lvl w:ilvl="2">
      <w:numFmt w:val="bullet"/>
      <w:lvlText w:val="•"/>
      <w:lvlJc w:val="left"/>
      <w:pPr>
        <w:ind w:left="3501" w:hanging="269"/>
      </w:pPr>
      <w:rPr>
        <w:rFonts w:hint="default"/>
        <w:lang w:val="es-ES" w:eastAsia="es-ES" w:bidi="es-ES"/>
      </w:rPr>
    </w:lvl>
    <w:lvl w:ilvl="3">
      <w:numFmt w:val="bullet"/>
      <w:lvlText w:val="•"/>
      <w:lvlJc w:val="left"/>
      <w:pPr>
        <w:ind w:left="4531" w:hanging="269"/>
      </w:pPr>
      <w:rPr>
        <w:rFonts w:hint="default"/>
        <w:lang w:val="es-ES" w:eastAsia="es-ES" w:bidi="es-ES"/>
      </w:rPr>
    </w:lvl>
    <w:lvl w:ilvl="4">
      <w:numFmt w:val="bullet"/>
      <w:lvlText w:val="•"/>
      <w:lvlJc w:val="left"/>
      <w:pPr>
        <w:ind w:left="5562" w:hanging="269"/>
      </w:pPr>
      <w:rPr>
        <w:rFonts w:hint="default"/>
        <w:lang w:val="es-ES" w:eastAsia="es-ES" w:bidi="es-ES"/>
      </w:rPr>
    </w:lvl>
    <w:lvl w:ilvl="5">
      <w:numFmt w:val="bullet"/>
      <w:lvlText w:val="•"/>
      <w:lvlJc w:val="left"/>
      <w:pPr>
        <w:ind w:left="6593" w:hanging="269"/>
      </w:pPr>
      <w:rPr>
        <w:rFonts w:hint="default"/>
        <w:lang w:val="es-ES" w:eastAsia="es-ES" w:bidi="es-ES"/>
      </w:rPr>
    </w:lvl>
    <w:lvl w:ilvl="6">
      <w:numFmt w:val="bullet"/>
      <w:lvlText w:val="•"/>
      <w:lvlJc w:val="left"/>
      <w:pPr>
        <w:ind w:left="7623" w:hanging="269"/>
      </w:pPr>
      <w:rPr>
        <w:rFonts w:hint="default"/>
        <w:lang w:val="es-ES" w:eastAsia="es-ES" w:bidi="es-ES"/>
      </w:rPr>
    </w:lvl>
    <w:lvl w:ilvl="7">
      <w:numFmt w:val="bullet"/>
      <w:lvlText w:val="•"/>
      <w:lvlJc w:val="left"/>
      <w:pPr>
        <w:ind w:left="8654" w:hanging="269"/>
      </w:pPr>
      <w:rPr>
        <w:rFonts w:hint="default"/>
        <w:lang w:val="es-ES" w:eastAsia="es-ES" w:bidi="es-ES"/>
      </w:rPr>
    </w:lvl>
    <w:lvl w:ilvl="8">
      <w:numFmt w:val="bullet"/>
      <w:lvlText w:val="•"/>
      <w:lvlJc w:val="left"/>
      <w:pPr>
        <w:ind w:left="9685" w:hanging="269"/>
      </w:pPr>
      <w:rPr>
        <w:rFonts w:hint="default"/>
        <w:lang w:val="es-ES" w:eastAsia="es-ES" w:bidi="es-ES"/>
      </w:rPr>
    </w:lvl>
  </w:abstractNum>
  <w:abstractNum w:abstractNumId="8">
    <w:nsid w:val="03D62ECE"/>
    <w:multiLevelType w:val="multilevel"/>
    <w:tmpl w:val="03D62ECE"/>
    <w:lvl w:ilvl="0">
      <w:numFmt w:val="bullet"/>
      <w:lvlText w:val="-"/>
      <w:lvlJc w:val="left"/>
      <w:pPr>
        <w:ind w:left="1800" w:hanging="347"/>
      </w:pPr>
      <w:rPr>
        <w:rFonts w:ascii="Arial" w:eastAsia="Arial" w:hAnsi="Arial" w:cs="Arial" w:hint="default"/>
        <w:w w:val="99"/>
        <w:sz w:val="24"/>
        <w:szCs w:val="24"/>
        <w:lang w:val="es-ES" w:eastAsia="es-ES" w:bidi="es-ES"/>
      </w:rPr>
    </w:lvl>
    <w:lvl w:ilvl="1">
      <w:numFmt w:val="bullet"/>
      <w:lvlText w:val=""/>
      <w:lvlJc w:val="left"/>
      <w:pPr>
        <w:ind w:left="2213" w:hanging="361"/>
      </w:pPr>
      <w:rPr>
        <w:rFonts w:ascii="Wingdings" w:eastAsia="Wingdings" w:hAnsi="Wingdings" w:cs="Wingdings" w:hint="default"/>
        <w:w w:val="100"/>
        <w:sz w:val="24"/>
        <w:szCs w:val="24"/>
        <w:lang w:val="es-ES" w:eastAsia="es-ES" w:bidi="es-ES"/>
      </w:rPr>
    </w:lvl>
    <w:lvl w:ilvl="2">
      <w:numFmt w:val="bullet"/>
      <w:lvlText w:val="•"/>
      <w:lvlJc w:val="left"/>
      <w:pPr>
        <w:ind w:left="3278" w:hanging="361"/>
      </w:pPr>
      <w:rPr>
        <w:rFonts w:hint="default"/>
        <w:lang w:val="es-ES" w:eastAsia="es-ES" w:bidi="es-ES"/>
      </w:rPr>
    </w:lvl>
    <w:lvl w:ilvl="3">
      <w:numFmt w:val="bullet"/>
      <w:lvlText w:val="•"/>
      <w:lvlJc w:val="left"/>
      <w:pPr>
        <w:ind w:left="4336" w:hanging="361"/>
      </w:pPr>
      <w:rPr>
        <w:rFonts w:hint="default"/>
        <w:lang w:val="es-ES" w:eastAsia="es-ES" w:bidi="es-ES"/>
      </w:rPr>
    </w:lvl>
    <w:lvl w:ilvl="4">
      <w:numFmt w:val="bullet"/>
      <w:lvlText w:val="•"/>
      <w:lvlJc w:val="left"/>
      <w:pPr>
        <w:ind w:left="5395" w:hanging="361"/>
      </w:pPr>
      <w:rPr>
        <w:rFonts w:hint="default"/>
        <w:lang w:val="es-ES" w:eastAsia="es-ES" w:bidi="es-ES"/>
      </w:rPr>
    </w:lvl>
    <w:lvl w:ilvl="5">
      <w:numFmt w:val="bullet"/>
      <w:lvlText w:val="•"/>
      <w:lvlJc w:val="left"/>
      <w:pPr>
        <w:ind w:left="6453" w:hanging="361"/>
      </w:pPr>
      <w:rPr>
        <w:rFonts w:hint="default"/>
        <w:lang w:val="es-ES" w:eastAsia="es-ES" w:bidi="es-ES"/>
      </w:rPr>
    </w:lvl>
    <w:lvl w:ilvl="6">
      <w:numFmt w:val="bullet"/>
      <w:lvlText w:val="•"/>
      <w:lvlJc w:val="left"/>
      <w:pPr>
        <w:ind w:left="7512" w:hanging="361"/>
      </w:pPr>
      <w:rPr>
        <w:rFonts w:hint="default"/>
        <w:lang w:val="es-ES" w:eastAsia="es-ES" w:bidi="es-ES"/>
      </w:rPr>
    </w:lvl>
    <w:lvl w:ilvl="7">
      <w:numFmt w:val="bullet"/>
      <w:lvlText w:val="•"/>
      <w:lvlJc w:val="left"/>
      <w:pPr>
        <w:ind w:left="8570" w:hanging="361"/>
      </w:pPr>
      <w:rPr>
        <w:rFonts w:hint="default"/>
        <w:lang w:val="es-ES" w:eastAsia="es-ES" w:bidi="es-ES"/>
      </w:rPr>
    </w:lvl>
    <w:lvl w:ilvl="8">
      <w:numFmt w:val="bullet"/>
      <w:lvlText w:val="•"/>
      <w:lvlJc w:val="left"/>
      <w:pPr>
        <w:ind w:left="9629" w:hanging="361"/>
      </w:pPr>
      <w:rPr>
        <w:rFonts w:hint="default"/>
        <w:lang w:val="es-ES" w:eastAsia="es-ES" w:bidi="es-ES"/>
      </w:rPr>
    </w:lvl>
  </w:abstractNum>
  <w:abstractNum w:abstractNumId="9">
    <w:nsid w:val="192AFE7B"/>
    <w:multiLevelType w:val="singleLevel"/>
    <w:tmpl w:val="192AFE7B"/>
    <w:lvl w:ilvl="0">
      <w:start w:val="1"/>
      <w:numFmt w:val="bullet"/>
      <w:lvlText w:val="-"/>
      <w:lvlJc w:val="left"/>
      <w:pPr>
        <w:tabs>
          <w:tab w:val="left" w:pos="1680"/>
        </w:tabs>
        <w:ind w:left="1680" w:hanging="420"/>
      </w:pPr>
      <w:rPr>
        <w:rFonts w:ascii="Arial" w:hAnsi="Arial" w:cs="Arial" w:hint="default"/>
      </w:rPr>
    </w:lvl>
  </w:abstractNum>
  <w:abstractNum w:abstractNumId="10">
    <w:nsid w:val="25B654F3"/>
    <w:multiLevelType w:val="multilevel"/>
    <w:tmpl w:val="25B654F3"/>
    <w:lvl w:ilvl="0">
      <w:start w:val="3"/>
      <w:numFmt w:val="upperLetter"/>
      <w:lvlText w:val="%1"/>
      <w:lvlJc w:val="left"/>
      <w:pPr>
        <w:ind w:left="1956" w:hanging="526"/>
      </w:pPr>
      <w:rPr>
        <w:rFonts w:hint="default"/>
        <w:lang w:val="es-ES" w:eastAsia="es-ES" w:bidi="es-ES"/>
      </w:rPr>
    </w:lvl>
    <w:lvl w:ilvl="1">
      <w:start w:val="16"/>
      <w:numFmt w:val="upperLetter"/>
      <w:lvlText w:val="%1.%2."/>
      <w:lvlJc w:val="left"/>
      <w:pPr>
        <w:ind w:left="1956" w:hanging="526"/>
      </w:pPr>
      <w:rPr>
        <w:rFonts w:ascii="Arial" w:eastAsia="Arial" w:hAnsi="Arial" w:cs="Arial" w:hint="default"/>
        <w:spacing w:val="-1"/>
        <w:w w:val="99"/>
        <w:sz w:val="20"/>
        <w:szCs w:val="20"/>
        <w:lang w:val="es-ES" w:eastAsia="es-ES" w:bidi="es-ES"/>
      </w:rPr>
    </w:lvl>
    <w:lvl w:ilvl="2">
      <w:start w:val="1"/>
      <w:numFmt w:val="decimal"/>
      <w:lvlText w:val="%3."/>
      <w:lvlJc w:val="left"/>
      <w:pPr>
        <w:ind w:left="2150" w:hanging="360"/>
      </w:pPr>
      <w:rPr>
        <w:rFonts w:ascii="Arial" w:eastAsia="Arial" w:hAnsi="Arial" w:cs="Arial" w:hint="default"/>
        <w:i/>
        <w:spacing w:val="-1"/>
        <w:w w:val="100"/>
        <w:sz w:val="22"/>
        <w:szCs w:val="22"/>
        <w:lang w:val="es-ES" w:eastAsia="es-ES" w:bidi="es-ES"/>
      </w:rPr>
    </w:lvl>
    <w:lvl w:ilvl="3">
      <w:numFmt w:val="bullet"/>
      <w:lvlText w:val="•"/>
      <w:lvlJc w:val="left"/>
      <w:pPr>
        <w:ind w:left="4290" w:hanging="360"/>
      </w:pPr>
      <w:rPr>
        <w:rFonts w:hint="default"/>
        <w:lang w:val="es-ES" w:eastAsia="es-ES" w:bidi="es-ES"/>
      </w:rPr>
    </w:lvl>
    <w:lvl w:ilvl="4">
      <w:numFmt w:val="bullet"/>
      <w:lvlText w:val="•"/>
      <w:lvlJc w:val="left"/>
      <w:pPr>
        <w:ind w:left="5355" w:hanging="360"/>
      </w:pPr>
      <w:rPr>
        <w:rFonts w:hint="default"/>
        <w:lang w:val="es-ES" w:eastAsia="es-ES" w:bidi="es-ES"/>
      </w:rPr>
    </w:lvl>
    <w:lvl w:ilvl="5">
      <w:numFmt w:val="bullet"/>
      <w:lvlText w:val="•"/>
      <w:lvlJc w:val="left"/>
      <w:pPr>
        <w:ind w:left="6420" w:hanging="360"/>
      </w:pPr>
      <w:rPr>
        <w:rFonts w:hint="default"/>
        <w:lang w:val="es-ES" w:eastAsia="es-ES" w:bidi="es-ES"/>
      </w:rPr>
    </w:lvl>
    <w:lvl w:ilvl="6">
      <w:numFmt w:val="bullet"/>
      <w:lvlText w:val="•"/>
      <w:lvlJc w:val="left"/>
      <w:pPr>
        <w:ind w:left="7485" w:hanging="360"/>
      </w:pPr>
      <w:rPr>
        <w:rFonts w:hint="default"/>
        <w:lang w:val="es-ES" w:eastAsia="es-ES" w:bidi="es-ES"/>
      </w:rPr>
    </w:lvl>
    <w:lvl w:ilvl="7">
      <w:numFmt w:val="bullet"/>
      <w:lvlText w:val="•"/>
      <w:lvlJc w:val="left"/>
      <w:pPr>
        <w:ind w:left="8550" w:hanging="360"/>
      </w:pPr>
      <w:rPr>
        <w:rFonts w:hint="default"/>
        <w:lang w:val="es-ES" w:eastAsia="es-ES" w:bidi="es-ES"/>
      </w:rPr>
    </w:lvl>
    <w:lvl w:ilvl="8">
      <w:numFmt w:val="bullet"/>
      <w:lvlText w:val="•"/>
      <w:lvlJc w:val="left"/>
      <w:pPr>
        <w:ind w:left="9616" w:hanging="360"/>
      </w:pPr>
      <w:rPr>
        <w:rFonts w:hint="default"/>
        <w:lang w:val="es-ES" w:eastAsia="es-ES" w:bidi="es-ES"/>
      </w:rPr>
    </w:lvl>
  </w:abstractNum>
  <w:abstractNum w:abstractNumId="11">
    <w:nsid w:val="3482F264"/>
    <w:multiLevelType w:val="singleLevel"/>
    <w:tmpl w:val="3482F264"/>
    <w:lvl w:ilvl="0">
      <w:start w:val="1"/>
      <w:numFmt w:val="bullet"/>
      <w:lvlText w:val="-"/>
      <w:lvlJc w:val="left"/>
      <w:pPr>
        <w:tabs>
          <w:tab w:val="left" w:pos="1260"/>
        </w:tabs>
        <w:ind w:left="1260" w:hanging="420"/>
      </w:pPr>
      <w:rPr>
        <w:rFonts w:ascii="Arial" w:hAnsi="Arial" w:cs="Arial" w:hint="default"/>
      </w:rPr>
    </w:lvl>
  </w:abstractNum>
  <w:abstractNum w:abstractNumId="12">
    <w:nsid w:val="59ADCABA"/>
    <w:multiLevelType w:val="multilevel"/>
    <w:tmpl w:val="59ADCABA"/>
    <w:lvl w:ilvl="0">
      <w:start w:val="1"/>
      <w:numFmt w:val="decimal"/>
      <w:lvlText w:val="%1."/>
      <w:lvlJc w:val="left"/>
      <w:pPr>
        <w:ind w:left="1440" w:hanging="360"/>
      </w:pPr>
      <w:rPr>
        <w:rFonts w:ascii="Arial" w:eastAsia="Arial" w:hAnsi="Arial" w:cs="Arial" w:hint="default"/>
        <w:spacing w:val="-28"/>
        <w:w w:val="99"/>
        <w:sz w:val="24"/>
        <w:szCs w:val="24"/>
        <w:lang w:val="es-ES" w:eastAsia="es-ES" w:bidi="es-ES"/>
      </w:rPr>
    </w:lvl>
    <w:lvl w:ilvl="1">
      <w:start w:val="1"/>
      <w:numFmt w:val="lowerLetter"/>
      <w:lvlText w:val="%2)"/>
      <w:lvlJc w:val="left"/>
      <w:pPr>
        <w:ind w:left="1800" w:hanging="347"/>
      </w:pPr>
      <w:rPr>
        <w:rFonts w:ascii="Arial" w:eastAsia="Arial" w:hAnsi="Arial" w:cs="Arial" w:hint="default"/>
        <w:w w:val="99"/>
        <w:sz w:val="24"/>
        <w:szCs w:val="24"/>
        <w:lang w:val="es-ES" w:eastAsia="es-ES" w:bidi="es-ES"/>
      </w:rPr>
    </w:lvl>
    <w:lvl w:ilvl="2">
      <w:numFmt w:val="bullet"/>
      <w:lvlText w:val="•"/>
      <w:lvlJc w:val="left"/>
      <w:pPr>
        <w:ind w:left="2905" w:hanging="347"/>
      </w:pPr>
      <w:rPr>
        <w:rFonts w:hint="default"/>
        <w:lang w:val="es-ES" w:eastAsia="es-ES" w:bidi="es-ES"/>
      </w:rPr>
    </w:lvl>
    <w:lvl w:ilvl="3">
      <w:numFmt w:val="bullet"/>
      <w:lvlText w:val="•"/>
      <w:lvlJc w:val="left"/>
      <w:pPr>
        <w:ind w:left="4010" w:hanging="347"/>
      </w:pPr>
      <w:rPr>
        <w:rFonts w:hint="default"/>
        <w:lang w:val="es-ES" w:eastAsia="es-ES" w:bidi="es-ES"/>
      </w:rPr>
    </w:lvl>
    <w:lvl w:ilvl="4">
      <w:numFmt w:val="bullet"/>
      <w:lvlText w:val="•"/>
      <w:lvlJc w:val="left"/>
      <w:pPr>
        <w:ind w:left="5115" w:hanging="347"/>
      </w:pPr>
      <w:rPr>
        <w:rFonts w:hint="default"/>
        <w:lang w:val="es-ES" w:eastAsia="es-ES" w:bidi="es-ES"/>
      </w:rPr>
    </w:lvl>
    <w:lvl w:ilvl="5">
      <w:numFmt w:val="bullet"/>
      <w:lvlText w:val="•"/>
      <w:lvlJc w:val="left"/>
      <w:pPr>
        <w:ind w:left="6220" w:hanging="347"/>
      </w:pPr>
      <w:rPr>
        <w:rFonts w:hint="default"/>
        <w:lang w:val="es-ES" w:eastAsia="es-ES" w:bidi="es-ES"/>
      </w:rPr>
    </w:lvl>
    <w:lvl w:ilvl="6">
      <w:numFmt w:val="bullet"/>
      <w:lvlText w:val="•"/>
      <w:lvlJc w:val="left"/>
      <w:pPr>
        <w:ind w:left="7325" w:hanging="347"/>
      </w:pPr>
      <w:rPr>
        <w:rFonts w:hint="default"/>
        <w:lang w:val="es-ES" w:eastAsia="es-ES" w:bidi="es-ES"/>
      </w:rPr>
    </w:lvl>
    <w:lvl w:ilvl="7">
      <w:numFmt w:val="bullet"/>
      <w:lvlText w:val="•"/>
      <w:lvlJc w:val="left"/>
      <w:pPr>
        <w:ind w:left="8430" w:hanging="347"/>
      </w:pPr>
      <w:rPr>
        <w:rFonts w:hint="default"/>
        <w:lang w:val="es-ES" w:eastAsia="es-ES" w:bidi="es-ES"/>
      </w:rPr>
    </w:lvl>
    <w:lvl w:ilvl="8">
      <w:numFmt w:val="bullet"/>
      <w:lvlText w:val="•"/>
      <w:lvlJc w:val="left"/>
      <w:pPr>
        <w:ind w:left="9536" w:hanging="347"/>
      </w:pPr>
      <w:rPr>
        <w:rFonts w:hint="default"/>
        <w:lang w:val="es-ES" w:eastAsia="es-ES" w:bidi="es-ES"/>
      </w:rPr>
    </w:lvl>
  </w:abstractNum>
  <w:abstractNum w:abstractNumId="13">
    <w:nsid w:val="5E21E334"/>
    <w:multiLevelType w:val="multilevel"/>
    <w:tmpl w:val="5E21E334"/>
    <w:lvl w:ilvl="0">
      <w:start w:val="1"/>
      <w:numFmt w:val="bullet"/>
      <w:lvlText w:val="-"/>
      <w:lvlJc w:val="left"/>
      <w:pPr>
        <w:tabs>
          <w:tab w:val="left" w:pos="2100"/>
        </w:tabs>
        <w:ind w:left="2100" w:hanging="420"/>
      </w:pPr>
      <w:rPr>
        <w:rFonts w:ascii="Arial" w:hAnsi="Arial" w:cs="Arial" w:hint="default"/>
      </w:rPr>
    </w:lvl>
    <w:lvl w:ilvl="1">
      <w:start w:val="1"/>
      <w:numFmt w:val="bullet"/>
      <w:lvlText w:val=""/>
      <w:lvlJc w:val="left"/>
      <w:pPr>
        <w:tabs>
          <w:tab w:val="left" w:pos="840"/>
        </w:tabs>
        <w:ind w:left="2520" w:hanging="420"/>
      </w:pPr>
      <w:rPr>
        <w:rFonts w:ascii="Wingdings" w:hAnsi="Wingdings" w:hint="default"/>
      </w:rPr>
    </w:lvl>
    <w:lvl w:ilvl="2">
      <w:start w:val="1"/>
      <w:numFmt w:val="bullet"/>
      <w:lvlText w:val=""/>
      <w:lvlJc w:val="left"/>
      <w:pPr>
        <w:tabs>
          <w:tab w:val="left" w:pos="1260"/>
        </w:tabs>
        <w:ind w:left="2940" w:hanging="420"/>
      </w:pPr>
      <w:rPr>
        <w:rFonts w:ascii="Wingdings" w:hAnsi="Wingdings" w:hint="default"/>
      </w:rPr>
    </w:lvl>
    <w:lvl w:ilvl="3">
      <w:start w:val="1"/>
      <w:numFmt w:val="bullet"/>
      <w:lvlText w:val=""/>
      <w:lvlJc w:val="left"/>
      <w:pPr>
        <w:tabs>
          <w:tab w:val="left" w:pos="1680"/>
        </w:tabs>
        <w:ind w:left="3360" w:hanging="420"/>
      </w:pPr>
      <w:rPr>
        <w:rFonts w:ascii="Wingdings" w:hAnsi="Wingdings" w:hint="default"/>
      </w:rPr>
    </w:lvl>
    <w:lvl w:ilvl="4">
      <w:start w:val="1"/>
      <w:numFmt w:val="bullet"/>
      <w:lvlText w:val=""/>
      <w:lvlJc w:val="left"/>
      <w:pPr>
        <w:tabs>
          <w:tab w:val="left" w:pos="2100"/>
        </w:tabs>
        <w:ind w:left="3780" w:hanging="420"/>
      </w:pPr>
      <w:rPr>
        <w:rFonts w:ascii="Wingdings" w:hAnsi="Wingdings" w:hint="default"/>
      </w:rPr>
    </w:lvl>
    <w:lvl w:ilvl="5">
      <w:start w:val="1"/>
      <w:numFmt w:val="bullet"/>
      <w:lvlText w:val=""/>
      <w:lvlJc w:val="left"/>
      <w:pPr>
        <w:tabs>
          <w:tab w:val="left" w:pos="2520"/>
        </w:tabs>
        <w:ind w:left="4200" w:hanging="420"/>
      </w:pPr>
      <w:rPr>
        <w:rFonts w:ascii="Wingdings" w:hAnsi="Wingdings" w:hint="default"/>
      </w:rPr>
    </w:lvl>
    <w:lvl w:ilvl="6">
      <w:start w:val="1"/>
      <w:numFmt w:val="bullet"/>
      <w:lvlText w:val=""/>
      <w:lvlJc w:val="left"/>
      <w:pPr>
        <w:tabs>
          <w:tab w:val="left" w:pos="2940"/>
        </w:tabs>
        <w:ind w:left="4620" w:hanging="420"/>
      </w:pPr>
      <w:rPr>
        <w:rFonts w:ascii="Wingdings" w:hAnsi="Wingdings" w:hint="default"/>
      </w:rPr>
    </w:lvl>
    <w:lvl w:ilvl="7">
      <w:start w:val="1"/>
      <w:numFmt w:val="bullet"/>
      <w:lvlText w:val=""/>
      <w:lvlJc w:val="left"/>
      <w:pPr>
        <w:tabs>
          <w:tab w:val="left" w:pos="3360"/>
        </w:tabs>
        <w:ind w:left="5040" w:hanging="420"/>
      </w:pPr>
      <w:rPr>
        <w:rFonts w:ascii="Wingdings" w:hAnsi="Wingdings" w:hint="default"/>
      </w:rPr>
    </w:lvl>
    <w:lvl w:ilvl="8">
      <w:start w:val="1"/>
      <w:numFmt w:val="bullet"/>
      <w:lvlText w:val=""/>
      <w:lvlJc w:val="left"/>
      <w:pPr>
        <w:tabs>
          <w:tab w:val="left" w:pos="3780"/>
        </w:tabs>
        <w:ind w:left="5460" w:hanging="420"/>
      </w:pPr>
      <w:rPr>
        <w:rFonts w:ascii="Wingdings" w:hAnsi="Wingdings" w:hint="default"/>
      </w:rPr>
    </w:lvl>
  </w:abstractNum>
  <w:num w:numId="1">
    <w:abstractNumId w:val="9"/>
  </w:num>
  <w:num w:numId="2">
    <w:abstractNumId w:val="5"/>
  </w:num>
  <w:num w:numId="3">
    <w:abstractNumId w:val="11"/>
  </w:num>
  <w:num w:numId="4">
    <w:abstractNumId w:val="12"/>
  </w:num>
  <w:num w:numId="5">
    <w:abstractNumId w:val="4"/>
  </w:num>
  <w:num w:numId="6">
    <w:abstractNumId w:val="1"/>
  </w:num>
  <w:num w:numId="7">
    <w:abstractNumId w:val="6"/>
  </w:num>
  <w:num w:numId="8">
    <w:abstractNumId w:val="3"/>
  </w:num>
  <w:num w:numId="9">
    <w:abstractNumId w:val="8"/>
  </w:num>
  <w:num w:numId="10">
    <w:abstractNumId w:val="10"/>
  </w:num>
  <w:num w:numId="11">
    <w:abstractNumId w:val="13"/>
  </w:num>
  <w:num w:numId="12">
    <w:abstractNumId w:val="2"/>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8A"/>
    <w:rsid w:val="00012F8C"/>
    <w:rsid w:val="000429C0"/>
    <w:rsid w:val="000B2A72"/>
    <w:rsid w:val="00117291"/>
    <w:rsid w:val="001C6A2A"/>
    <w:rsid w:val="00230A6D"/>
    <w:rsid w:val="0050406A"/>
    <w:rsid w:val="00690AB0"/>
    <w:rsid w:val="007803AD"/>
    <w:rsid w:val="008C0837"/>
    <w:rsid w:val="00940F8A"/>
    <w:rsid w:val="00AD78F9"/>
    <w:rsid w:val="00B62E83"/>
    <w:rsid w:val="00B8353A"/>
    <w:rsid w:val="00C41664"/>
    <w:rsid w:val="00CE0846"/>
    <w:rsid w:val="00D23E46"/>
    <w:rsid w:val="00DB6C0A"/>
    <w:rsid w:val="00DC1E15"/>
    <w:rsid w:val="04F75791"/>
    <w:rsid w:val="090C168B"/>
    <w:rsid w:val="126E1DC5"/>
    <w:rsid w:val="30690F5A"/>
    <w:rsid w:val="342141F7"/>
    <w:rsid w:val="3DF01849"/>
    <w:rsid w:val="4178171F"/>
    <w:rsid w:val="4A22727B"/>
    <w:rsid w:val="54B913DD"/>
    <w:rsid w:val="688E03EC"/>
    <w:rsid w:val="73DF0D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281A961E-850F-4317-85A2-1738910EA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ES" w:eastAsia="es-ES"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Arial" w:eastAsia="Arial" w:hAnsi="Arial" w:cs="Arial"/>
      <w:sz w:val="22"/>
      <w:szCs w:val="22"/>
      <w:lang w:bidi="es-ES"/>
    </w:rPr>
  </w:style>
  <w:style w:type="paragraph" w:styleId="Ttulo1">
    <w:name w:val="heading 1"/>
    <w:basedOn w:val="Normal"/>
    <w:next w:val="Normal"/>
    <w:uiPriority w:val="1"/>
    <w:qFormat/>
    <w:pPr>
      <w:spacing w:before="91"/>
      <w:ind w:left="2730" w:right="2485"/>
      <w:jc w:val="center"/>
      <w:outlineLvl w:val="0"/>
    </w:pPr>
    <w:rPr>
      <w:b/>
      <w:bCs/>
      <w:sz w:val="28"/>
      <w:szCs w:val="28"/>
    </w:rPr>
  </w:style>
  <w:style w:type="paragraph" w:styleId="Ttulo2">
    <w:name w:val="heading 2"/>
    <w:basedOn w:val="Normal"/>
    <w:next w:val="Normal"/>
    <w:uiPriority w:val="1"/>
    <w:qFormat/>
    <w:pPr>
      <w:ind w:left="1080"/>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sz w:val="24"/>
      <w:szCs w:val="24"/>
    </w:rPr>
  </w:style>
  <w:style w:type="paragraph" w:styleId="Piedepgina">
    <w:name w:val="footer"/>
    <w:basedOn w:val="Normal"/>
    <w:pPr>
      <w:tabs>
        <w:tab w:val="center" w:pos="4153"/>
        <w:tab w:val="right" w:pos="8306"/>
      </w:tabs>
      <w:snapToGrid w:val="0"/>
    </w:pPr>
    <w:rPr>
      <w:sz w:val="18"/>
      <w:szCs w:val="18"/>
    </w:rPr>
  </w:style>
  <w:style w:type="paragraph" w:styleId="Encabezado">
    <w:name w:val="header"/>
    <w:basedOn w:val="Normal"/>
    <w:pPr>
      <w:tabs>
        <w:tab w:val="center" w:pos="4153"/>
        <w:tab w:val="right" w:pos="8306"/>
      </w:tabs>
      <w:snapToGrid w:val="0"/>
    </w:pPr>
    <w:rPr>
      <w:sz w:val="18"/>
      <w:szCs w:val="18"/>
    </w:rPr>
  </w:style>
  <w:style w:type="character" w:styleId="Hipervnculo">
    <w:name w:val="Hyperlink"/>
    <w:basedOn w:val="Fuentedeprrafopredeter"/>
    <w:rPr>
      <w:color w:val="0000FF"/>
      <w:u w:val="single"/>
    </w:rPr>
  </w:style>
  <w:style w:type="table" w:styleId="Tablaconcuadrcula">
    <w:name w:val="Table Grid"/>
    <w:basedOn w:val="Tablanormal"/>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144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pd@benidorm.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benidorm.org" TargetMode="External"/><Relationship Id="rId17" Type="http://schemas.openxmlformats.org/officeDocument/2006/relationships/hyperlink" Target="https://sede.benidorm.org/proteccion-de-datos" TargetMode="External"/><Relationship Id="rId2" Type="http://schemas.openxmlformats.org/officeDocument/2006/relationships/numbering" Target="numbering.xml"/><Relationship Id="rId16" Type="http://schemas.openxmlformats.org/officeDocument/2006/relationships/hyperlink" Target="mailto:dpd@benidorm.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benidorm.org" TargetMode="External"/><Relationship Id="rId5" Type="http://schemas.openxmlformats.org/officeDocument/2006/relationships/webSettings" Target="webSettings.xml"/><Relationship Id="rId15" Type="http://schemas.openxmlformats.org/officeDocument/2006/relationships/hyperlink" Target="https://sede.benidorm.org/proteccion-de-datos" TargetMode="External"/><Relationship Id="rId10" Type="http://schemas.openxmlformats.org/officeDocument/2006/relationships/hyperlink" Target="mailto:dpd@benidorm.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d@benidorm.org" TargetMode="External"/><Relationship Id="rId14" Type="http://schemas.openxmlformats.org/officeDocument/2006/relationships/hyperlink" Target="mailto:dpd@benidorm.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37"/>
    <customShpInfo spid="_x0000_s1039"/>
    <customShpInfo spid="_x0000_s1040"/>
    <customShpInfo spid="_x0000_s1041"/>
    <customShpInfo spid="_x0000_s1042"/>
    <customShpInfo spid="_x0000_s1038"/>
    <customShpInfo spid="_x0000_s1044"/>
    <customShpInfo spid="_x0000_s1045"/>
    <customShpInfo spid="_x0000_s1046"/>
    <customShpInfo spid="_x0000_s1047"/>
    <customShpInfo spid="_x0000_s1043"/>
    <customShpInfo spid="_x0000_s1048"/>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2827</Words>
  <Characters>15549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mdiaz</dc:creator>
  <cp:lastModifiedBy>Maria Dolores Lillo Senac</cp:lastModifiedBy>
  <cp:revision>9</cp:revision>
  <dcterms:created xsi:type="dcterms:W3CDTF">2024-08-28T08:27:00Z</dcterms:created>
  <dcterms:modified xsi:type="dcterms:W3CDTF">2024-08-29T06:23:00Z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2023-09-13T00:00:00Z</vt:filetime>
  </property>
  <property fmtid="{D5CDD505-2E9C-101B-9397-08002B2CF9AE}" pid="3" name="Creator">
    <vt:lpwstr>Adobe Acrobat Pro 10.1.4</vt:lpwstr>
  </property>
  <property fmtid="{D5CDD505-2E9C-101B-9397-08002B2CF9AE}" pid="4" name="LastSaved">
    <vt:filetime>2024-07-15T00:00:00Z</vt:filetime>
  </property>
  <property fmtid="{D5CDD505-2E9C-101B-9397-08002B2CF9AE}" pid="5" name="KSOProductBuildVer">
    <vt:lpwstr>1033-11.2.0.10084</vt:lpwstr>
  </property>
</Properties>
</file>